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2C85D" w14:textId="5A5DEEF6" w:rsidR="00933394" w:rsidRDefault="00933394" w:rsidP="2870E6E2"/>
    <w:p w14:paraId="346D6197" w14:textId="77777777" w:rsidR="00933394" w:rsidRDefault="00933394" w:rsidP="00DA527C"/>
    <w:p w14:paraId="6345B479" w14:textId="77777777" w:rsidR="00933394" w:rsidRDefault="00933394" w:rsidP="00DA527C"/>
    <w:p w14:paraId="1FECB69E" w14:textId="77777777" w:rsidR="00C86F21" w:rsidRPr="00281C83" w:rsidRDefault="00C86F21" w:rsidP="00C86F21">
      <w:pPr>
        <w:pStyle w:val="Reportcovertitle"/>
        <w:jc w:val="center"/>
        <w:rPr>
          <w:sz w:val="48"/>
          <w:szCs w:val="48"/>
        </w:rPr>
      </w:pPr>
    </w:p>
    <w:p w14:paraId="5CB2E3E9" w14:textId="77777777" w:rsidR="00281C83" w:rsidRPr="00281C83" w:rsidRDefault="00281C83" w:rsidP="00C86F21">
      <w:pPr>
        <w:pStyle w:val="Reportcovertitle"/>
        <w:jc w:val="center"/>
        <w:rPr>
          <w:sz w:val="4"/>
          <w:szCs w:val="4"/>
        </w:rPr>
      </w:pPr>
    </w:p>
    <w:p w14:paraId="151BBCDC" w14:textId="779CFD6B" w:rsidR="00C86F21" w:rsidRPr="00754625" w:rsidRDefault="00C86F21" w:rsidP="00C86F21">
      <w:pPr>
        <w:pStyle w:val="Reportcovertitle"/>
        <w:jc w:val="center"/>
      </w:pPr>
      <w:r w:rsidRPr="00754625">
        <w:t>Integrated Care Fellows</w:t>
      </w:r>
      <w:r>
        <w:t xml:space="preserve"> </w:t>
      </w:r>
      <w:r w:rsidRPr="00754625">
        <w:t>Development Programme</w:t>
      </w:r>
    </w:p>
    <w:p w14:paraId="64290A47" w14:textId="77777777" w:rsidR="00C86F21" w:rsidRPr="00754625" w:rsidRDefault="00C86F21" w:rsidP="00C86F21">
      <w:pPr>
        <w:pStyle w:val="BodyText"/>
        <w:rPr>
          <w:rFonts w:asciiTheme="minorHAnsi" w:hAnsiTheme="minorHAnsi" w:cstheme="minorHAnsi"/>
          <w:b/>
          <w:sz w:val="20"/>
        </w:rPr>
      </w:pPr>
    </w:p>
    <w:p w14:paraId="157C3524" w14:textId="77777777" w:rsidR="00C86F21" w:rsidRPr="00754625" w:rsidRDefault="00C86F21" w:rsidP="00C86F21">
      <w:pPr>
        <w:pStyle w:val="BodyText"/>
        <w:rPr>
          <w:rFonts w:asciiTheme="minorHAnsi" w:hAnsiTheme="minorHAnsi" w:cstheme="minorHAnsi"/>
          <w:b/>
          <w:sz w:val="20"/>
        </w:rPr>
      </w:pPr>
    </w:p>
    <w:p w14:paraId="590F5668" w14:textId="77777777" w:rsidR="00C86F21" w:rsidRPr="00754625" w:rsidRDefault="00C86F21" w:rsidP="00C86F21">
      <w:pPr>
        <w:pStyle w:val="BodyText"/>
        <w:spacing w:before="5"/>
        <w:rPr>
          <w:rFonts w:asciiTheme="minorHAnsi" w:hAnsiTheme="minorHAnsi" w:cstheme="minorHAnsi"/>
          <w:b/>
          <w:sz w:val="16"/>
        </w:rPr>
      </w:pPr>
    </w:p>
    <w:p w14:paraId="3C72B3B1" w14:textId="77777777" w:rsidR="00C86F21" w:rsidRPr="00754625" w:rsidRDefault="00C86F21" w:rsidP="00C86F21">
      <w:pPr>
        <w:pStyle w:val="Reporttitleinheader"/>
        <w:jc w:val="center"/>
      </w:pPr>
      <w:r w:rsidRPr="00754625">
        <w:t>Application Form</w:t>
      </w:r>
    </w:p>
    <w:p w14:paraId="7BA9A594" w14:textId="0FDDE7C4" w:rsidR="00C86F21" w:rsidRDefault="00C86F21">
      <w:r>
        <w:br w:type="page"/>
      </w:r>
    </w:p>
    <w:p w14:paraId="24FE3F00" w14:textId="41129AB8" w:rsidR="00C86F21" w:rsidRDefault="00C86F21" w:rsidP="00C86F21">
      <w:pPr>
        <w:rPr>
          <w:bCs/>
          <w:lang w:bidi="en-GB"/>
        </w:rPr>
      </w:pPr>
    </w:p>
    <w:p w14:paraId="01C6510D" w14:textId="77777777" w:rsidR="00C86F21" w:rsidRDefault="00C86F21" w:rsidP="00C86F21">
      <w:pPr>
        <w:rPr>
          <w:bCs/>
          <w:lang w:bidi="en-GB"/>
        </w:rPr>
      </w:pPr>
    </w:p>
    <w:p w14:paraId="67C2ACCC" w14:textId="77777777" w:rsidR="00C86F21" w:rsidRDefault="00C86F21" w:rsidP="00C86F21">
      <w:pPr>
        <w:rPr>
          <w:bCs/>
          <w:lang w:bidi="en-GB"/>
        </w:rPr>
      </w:pPr>
    </w:p>
    <w:p w14:paraId="231130B0" w14:textId="77777777" w:rsidR="00C86F21" w:rsidRDefault="00C86F21" w:rsidP="00C86F21">
      <w:pPr>
        <w:rPr>
          <w:bCs/>
          <w:lang w:bidi="en-GB"/>
        </w:rPr>
      </w:pPr>
    </w:p>
    <w:p w14:paraId="2F0EEA04" w14:textId="7CCFB1AC" w:rsidR="00C86F21" w:rsidRPr="00C86F21" w:rsidRDefault="00C86F21" w:rsidP="00C86F21">
      <w:pPr>
        <w:rPr>
          <w:bCs/>
          <w:sz w:val="28"/>
          <w:szCs w:val="28"/>
          <w:lang w:bidi="en-GB"/>
        </w:rPr>
      </w:pPr>
      <w:r w:rsidRPr="00C86F21">
        <w:rPr>
          <w:bCs/>
          <w:sz w:val="28"/>
          <w:szCs w:val="28"/>
          <w:lang w:bidi="en-GB"/>
        </w:rPr>
        <w:t>Dear Applicant</w:t>
      </w:r>
      <w:r w:rsidR="00F26827">
        <w:rPr>
          <w:bCs/>
          <w:sz w:val="28"/>
          <w:szCs w:val="28"/>
          <w:lang w:bidi="en-GB"/>
        </w:rPr>
        <w:t>,</w:t>
      </w:r>
    </w:p>
    <w:p w14:paraId="6A345B4A" w14:textId="77777777" w:rsidR="00C86F21" w:rsidRPr="00C86F21" w:rsidRDefault="00C86F21" w:rsidP="00C86F21">
      <w:pPr>
        <w:rPr>
          <w:bCs/>
          <w:sz w:val="28"/>
          <w:szCs w:val="28"/>
          <w:lang w:bidi="en-GB"/>
        </w:rPr>
      </w:pPr>
    </w:p>
    <w:p w14:paraId="759F1CCB" w14:textId="64BB5E0E" w:rsidR="00C86F21" w:rsidRPr="00C86F21" w:rsidRDefault="00C86F21" w:rsidP="00C86F21">
      <w:pPr>
        <w:rPr>
          <w:bCs/>
          <w:sz w:val="28"/>
          <w:szCs w:val="28"/>
          <w:lang w:bidi="en-GB"/>
        </w:rPr>
      </w:pPr>
      <w:r w:rsidRPr="00C86F21">
        <w:rPr>
          <w:bCs/>
          <w:sz w:val="28"/>
          <w:szCs w:val="28"/>
          <w:lang w:bidi="en-GB"/>
        </w:rPr>
        <w:t xml:space="preserve">Thank you for your interest in the </w:t>
      </w:r>
      <w:r w:rsidR="002220AC">
        <w:rPr>
          <w:bCs/>
          <w:sz w:val="28"/>
          <w:szCs w:val="28"/>
          <w:lang w:bidi="en-GB"/>
        </w:rPr>
        <w:t>H</w:t>
      </w:r>
      <w:r w:rsidR="0023611A">
        <w:rPr>
          <w:bCs/>
          <w:sz w:val="28"/>
          <w:szCs w:val="28"/>
          <w:lang w:bidi="en-GB"/>
        </w:rPr>
        <w:t>ealth Education England</w:t>
      </w:r>
      <w:r w:rsidRPr="00C86F21">
        <w:rPr>
          <w:bCs/>
          <w:sz w:val="28"/>
          <w:szCs w:val="28"/>
          <w:lang w:bidi="en-GB"/>
        </w:rPr>
        <w:t xml:space="preserve"> </w:t>
      </w:r>
      <w:r w:rsidR="00FD6CC3">
        <w:rPr>
          <w:bCs/>
          <w:sz w:val="28"/>
          <w:szCs w:val="28"/>
          <w:lang w:bidi="en-GB"/>
        </w:rPr>
        <w:t>East of England</w:t>
      </w:r>
      <w:r w:rsidRPr="00C86F21">
        <w:rPr>
          <w:bCs/>
          <w:sz w:val="28"/>
          <w:szCs w:val="28"/>
          <w:lang w:bidi="en-GB"/>
        </w:rPr>
        <w:t xml:space="preserve"> </w:t>
      </w:r>
      <w:r w:rsidRPr="00C86F21">
        <w:rPr>
          <w:b/>
          <w:sz w:val="28"/>
          <w:szCs w:val="28"/>
          <w:lang w:bidi="en-GB"/>
        </w:rPr>
        <w:t>Integrated Care Fellows Development Programme</w:t>
      </w:r>
      <w:r w:rsidR="0036026B">
        <w:rPr>
          <w:b/>
          <w:sz w:val="28"/>
          <w:szCs w:val="28"/>
          <w:lang w:bidi="en-GB"/>
        </w:rPr>
        <w:t>,</w:t>
      </w:r>
      <w:r w:rsidRPr="00C86F21">
        <w:rPr>
          <w:bCs/>
          <w:sz w:val="28"/>
          <w:szCs w:val="28"/>
          <w:lang w:bidi="en-GB"/>
        </w:rPr>
        <w:t xml:space="preserve"> offered in partnership </w:t>
      </w:r>
      <w:r w:rsidR="00902292">
        <w:rPr>
          <w:bCs/>
          <w:sz w:val="28"/>
          <w:szCs w:val="28"/>
          <w:lang w:bidi="en-GB"/>
        </w:rPr>
        <w:t>with</w:t>
      </w:r>
      <w:r w:rsidRPr="00C86F21">
        <w:rPr>
          <w:bCs/>
          <w:sz w:val="28"/>
          <w:szCs w:val="28"/>
          <w:lang w:bidi="en-GB"/>
        </w:rPr>
        <w:t xml:space="preserve"> the Integrated Care Academy at the University of Suffolk</w:t>
      </w:r>
      <w:r w:rsidR="000F2BD7">
        <w:rPr>
          <w:bCs/>
          <w:sz w:val="28"/>
          <w:szCs w:val="28"/>
          <w:lang w:bidi="en-GB"/>
        </w:rPr>
        <w:t xml:space="preserve">. </w:t>
      </w:r>
    </w:p>
    <w:p w14:paraId="74207BB3" w14:textId="77777777" w:rsidR="00C86F21" w:rsidRPr="00C86F21" w:rsidRDefault="00C86F21" w:rsidP="00C86F21">
      <w:pPr>
        <w:rPr>
          <w:bCs/>
          <w:sz w:val="28"/>
          <w:szCs w:val="28"/>
          <w:lang w:bidi="en-GB"/>
        </w:rPr>
      </w:pPr>
    </w:p>
    <w:p w14:paraId="1D3667DB" w14:textId="77777777" w:rsidR="00C86F21" w:rsidRPr="00C86F21" w:rsidRDefault="00C86F21" w:rsidP="00C86F21">
      <w:pPr>
        <w:rPr>
          <w:bCs/>
          <w:sz w:val="28"/>
          <w:szCs w:val="28"/>
          <w:lang w:bidi="en-GB"/>
        </w:rPr>
      </w:pPr>
      <w:r w:rsidRPr="00C86F21">
        <w:rPr>
          <w:bCs/>
          <w:sz w:val="28"/>
          <w:szCs w:val="28"/>
          <w:lang w:bidi="en-GB"/>
        </w:rPr>
        <w:t>If you have made it this far, then we hope you are seriously considering participating in a programme that will be empowering, transformative and inspiring.  It will give you the opportunity to work with partners from across the health and care system to see, in action, the impact you can have through effective teamwork.</w:t>
      </w:r>
    </w:p>
    <w:p w14:paraId="4B3B10B4" w14:textId="77777777" w:rsidR="00C86F21" w:rsidRPr="00C86F21" w:rsidRDefault="00C86F21" w:rsidP="00C86F21">
      <w:pPr>
        <w:rPr>
          <w:bCs/>
          <w:sz w:val="28"/>
          <w:szCs w:val="28"/>
          <w:lang w:bidi="en-GB"/>
        </w:rPr>
      </w:pPr>
    </w:p>
    <w:p w14:paraId="7DF50144" w14:textId="1502A4B6" w:rsidR="00C86F21" w:rsidRPr="00C86F21" w:rsidRDefault="00BD2AD3" w:rsidP="7171AD5B">
      <w:pPr>
        <w:rPr>
          <w:color w:val="FF0000"/>
          <w:sz w:val="28"/>
          <w:szCs w:val="28"/>
          <w:lang w:bidi="en-GB"/>
        </w:rPr>
      </w:pPr>
      <w:r>
        <w:rPr>
          <w:sz w:val="28"/>
          <w:szCs w:val="28"/>
          <w:lang w:bidi="en-GB"/>
        </w:rPr>
        <w:t>If your application is successful, we will</w:t>
      </w:r>
      <w:r w:rsidRPr="00BD2AD3">
        <w:rPr>
          <w:sz w:val="28"/>
          <w:szCs w:val="28"/>
          <w:lang w:bidi="en-GB"/>
        </w:rPr>
        <w:t xml:space="preserve"> help to match you to a multidisciplinary cohort with other successful applicants from your local system.</w:t>
      </w:r>
    </w:p>
    <w:p w14:paraId="580FDDE4" w14:textId="12B3266B" w:rsidR="7171AD5B" w:rsidRDefault="7171AD5B" w:rsidP="7171AD5B">
      <w:pPr>
        <w:rPr>
          <w:sz w:val="28"/>
          <w:szCs w:val="28"/>
          <w:lang w:bidi="en-GB"/>
        </w:rPr>
      </w:pPr>
    </w:p>
    <w:p w14:paraId="3B3E8C2F" w14:textId="77777777" w:rsidR="00C86F21" w:rsidRPr="00C86F21" w:rsidRDefault="00C86F21" w:rsidP="00C86F21">
      <w:pPr>
        <w:rPr>
          <w:bCs/>
          <w:sz w:val="28"/>
          <w:szCs w:val="28"/>
          <w:lang w:bidi="en-GB"/>
        </w:rPr>
      </w:pPr>
      <w:r w:rsidRPr="00C86F21">
        <w:rPr>
          <w:bCs/>
          <w:sz w:val="28"/>
          <w:szCs w:val="28"/>
          <w:lang w:bidi="en-GB"/>
        </w:rPr>
        <w:t>The content of the programme is based upon the successful One Team and One Clinical Community leadership programmes run in Ipswich and East Suffolk over the last 3 years.  An academic evaluation is currently taking place of these programmes.</w:t>
      </w:r>
    </w:p>
    <w:p w14:paraId="67A00C77" w14:textId="6CACD545" w:rsidR="00C86F21" w:rsidRPr="00C86F21" w:rsidRDefault="00C86F21" w:rsidP="00C86F21">
      <w:pPr>
        <w:rPr>
          <w:bCs/>
          <w:sz w:val="28"/>
          <w:szCs w:val="28"/>
          <w:lang w:bidi="en-GB"/>
        </w:rPr>
      </w:pPr>
    </w:p>
    <w:p w14:paraId="5FD2E805" w14:textId="0FC6E4B7" w:rsidR="00B35CC5" w:rsidRDefault="00B35CC5" w:rsidP="00C86F21">
      <w:pPr>
        <w:rPr>
          <w:sz w:val="28"/>
          <w:szCs w:val="28"/>
          <w:lang w:bidi="en-GB"/>
        </w:rPr>
      </w:pPr>
      <w:r>
        <w:rPr>
          <w:sz w:val="28"/>
          <w:szCs w:val="28"/>
          <w:lang w:bidi="en-GB"/>
        </w:rPr>
        <w:t xml:space="preserve">Please submit your completed application electronically to: </w:t>
      </w:r>
      <w:hyperlink r:id="rId11" w:history="1">
        <w:r w:rsidRPr="00664821">
          <w:rPr>
            <w:rStyle w:val="Hyperlink"/>
            <w:sz w:val="28"/>
            <w:szCs w:val="28"/>
            <w:lang w:bidi="en-GB"/>
          </w:rPr>
          <w:t>primarycare.eoe@hee.nhs.uk</w:t>
        </w:r>
      </w:hyperlink>
      <w:r>
        <w:rPr>
          <w:sz w:val="28"/>
          <w:szCs w:val="28"/>
          <w:lang w:bidi="en-GB"/>
        </w:rPr>
        <w:t xml:space="preserve">, by </w:t>
      </w:r>
      <w:r w:rsidR="005B0C06">
        <w:rPr>
          <w:sz w:val="28"/>
          <w:szCs w:val="28"/>
          <w:lang w:bidi="en-GB"/>
        </w:rPr>
        <w:t xml:space="preserve">Sunday 5 June. </w:t>
      </w:r>
      <w:r w:rsidR="00D040FF">
        <w:rPr>
          <w:sz w:val="28"/>
          <w:szCs w:val="28"/>
          <w:lang w:bidi="en-GB"/>
        </w:rPr>
        <w:t xml:space="preserve"> </w:t>
      </w:r>
    </w:p>
    <w:p w14:paraId="300621C1" w14:textId="77777777" w:rsidR="00B35CC5" w:rsidRPr="00EA19F7" w:rsidRDefault="00B35CC5" w:rsidP="00C86F21">
      <w:pPr>
        <w:rPr>
          <w:sz w:val="28"/>
          <w:szCs w:val="28"/>
          <w:lang w:bidi="en-GB"/>
        </w:rPr>
      </w:pPr>
    </w:p>
    <w:p w14:paraId="00FBB1F1" w14:textId="7AB0BCC9" w:rsidR="00C86F21" w:rsidRPr="00C86F21" w:rsidRDefault="00C86F21" w:rsidP="00C86F21">
      <w:pPr>
        <w:rPr>
          <w:bCs/>
          <w:sz w:val="28"/>
          <w:szCs w:val="28"/>
          <w:lang w:bidi="en-GB"/>
        </w:rPr>
      </w:pPr>
      <w:r w:rsidRPr="00C86F21">
        <w:rPr>
          <w:bCs/>
          <w:sz w:val="28"/>
          <w:szCs w:val="28"/>
          <w:lang w:bidi="en-GB"/>
        </w:rPr>
        <w:t>We look forward to receiving your application.</w:t>
      </w:r>
    </w:p>
    <w:p w14:paraId="643F463D" w14:textId="77777777" w:rsidR="006E2860" w:rsidRDefault="006E2860" w:rsidP="00C86F21">
      <w:pPr>
        <w:rPr>
          <w:bCs/>
          <w:sz w:val="28"/>
          <w:szCs w:val="28"/>
          <w:lang w:bidi="en-GB"/>
        </w:rPr>
      </w:pPr>
    </w:p>
    <w:p w14:paraId="5C2B4CE5" w14:textId="269F0872" w:rsidR="006E2860" w:rsidRPr="00C86F21" w:rsidRDefault="006E2860" w:rsidP="00C86F21">
      <w:pPr>
        <w:rPr>
          <w:bCs/>
          <w:sz w:val="28"/>
          <w:szCs w:val="28"/>
          <w:lang w:bidi="en-GB"/>
        </w:rPr>
      </w:pPr>
      <w:r>
        <w:rPr>
          <w:bCs/>
          <w:sz w:val="28"/>
          <w:szCs w:val="28"/>
          <w:lang w:bidi="en-GB"/>
        </w:rPr>
        <w:t xml:space="preserve">Yours sincerely, </w:t>
      </w:r>
    </w:p>
    <w:p w14:paraId="52E6205A" w14:textId="77777777" w:rsidR="00C86F21" w:rsidRPr="00C86F21" w:rsidRDefault="00C86F21" w:rsidP="00C86F21">
      <w:pPr>
        <w:rPr>
          <w:bCs/>
          <w:sz w:val="28"/>
          <w:szCs w:val="28"/>
          <w:lang w:bidi="en-GB"/>
        </w:rPr>
      </w:pPr>
    </w:p>
    <w:p w14:paraId="0B097FE0" w14:textId="77777777" w:rsidR="00FF5F86" w:rsidRPr="00C86F21" w:rsidRDefault="00FF5F86" w:rsidP="00FF5F86">
      <w:pPr>
        <w:rPr>
          <w:bCs/>
          <w:sz w:val="28"/>
          <w:szCs w:val="28"/>
          <w:lang w:bidi="en-GB"/>
        </w:rPr>
      </w:pPr>
      <w:r w:rsidRPr="00C86F21">
        <w:rPr>
          <w:bCs/>
          <w:sz w:val="28"/>
          <w:szCs w:val="28"/>
          <w:lang w:bidi="en-GB"/>
        </w:rPr>
        <w:t>Dr Janet Rutherford</w:t>
      </w:r>
    </w:p>
    <w:p w14:paraId="067B7A23" w14:textId="77777777" w:rsidR="00FF5F86" w:rsidRPr="00C86F21" w:rsidRDefault="00FF5F86" w:rsidP="00FF5F86">
      <w:pPr>
        <w:rPr>
          <w:bCs/>
          <w:sz w:val="28"/>
          <w:szCs w:val="28"/>
          <w:lang w:bidi="en-GB"/>
        </w:rPr>
      </w:pPr>
      <w:r>
        <w:rPr>
          <w:bCs/>
          <w:sz w:val="28"/>
          <w:szCs w:val="28"/>
          <w:lang w:bidi="en-GB"/>
        </w:rPr>
        <w:t>Primary Care Dean</w:t>
      </w:r>
      <w:r w:rsidRPr="00C86F21">
        <w:rPr>
          <w:bCs/>
          <w:sz w:val="28"/>
          <w:szCs w:val="28"/>
          <w:lang w:bidi="en-GB"/>
        </w:rPr>
        <w:t xml:space="preserve"> </w:t>
      </w:r>
    </w:p>
    <w:p w14:paraId="3F44AFAE" w14:textId="1DACC804" w:rsidR="00FF5F86" w:rsidRDefault="00FF5F86" w:rsidP="00C86F21">
      <w:pPr>
        <w:rPr>
          <w:bCs/>
          <w:sz w:val="28"/>
          <w:szCs w:val="28"/>
          <w:lang w:bidi="en-GB"/>
        </w:rPr>
      </w:pPr>
      <w:r w:rsidRPr="00C86F21">
        <w:rPr>
          <w:bCs/>
          <w:sz w:val="28"/>
          <w:szCs w:val="28"/>
          <w:lang w:bidi="en-GB"/>
        </w:rPr>
        <w:t xml:space="preserve">Health Education England </w:t>
      </w:r>
      <w:r>
        <w:rPr>
          <w:bCs/>
          <w:sz w:val="28"/>
          <w:szCs w:val="28"/>
          <w:lang w:bidi="en-GB"/>
        </w:rPr>
        <w:t xml:space="preserve">East of England </w:t>
      </w:r>
    </w:p>
    <w:p w14:paraId="32F9FEF7" w14:textId="77777777" w:rsidR="00FF5F86" w:rsidRDefault="00FF5F86" w:rsidP="00C86F21">
      <w:pPr>
        <w:rPr>
          <w:bCs/>
          <w:sz w:val="28"/>
          <w:szCs w:val="28"/>
          <w:lang w:bidi="en-GB"/>
        </w:rPr>
      </w:pPr>
    </w:p>
    <w:p w14:paraId="6173F733" w14:textId="49148332" w:rsidR="00C86F21" w:rsidRPr="00C86F21" w:rsidRDefault="00C86F21" w:rsidP="00C86F21">
      <w:pPr>
        <w:rPr>
          <w:bCs/>
          <w:sz w:val="28"/>
          <w:szCs w:val="28"/>
          <w:lang w:bidi="en-GB"/>
        </w:rPr>
      </w:pPr>
      <w:r w:rsidRPr="00C86F21">
        <w:rPr>
          <w:bCs/>
          <w:sz w:val="28"/>
          <w:szCs w:val="28"/>
          <w:lang w:bidi="en-GB"/>
        </w:rPr>
        <w:t>Professor Mark Shenton</w:t>
      </w:r>
    </w:p>
    <w:p w14:paraId="38DF5CCF" w14:textId="77777777" w:rsidR="00C86F21" w:rsidRPr="00C86F21" w:rsidRDefault="00C86F21" w:rsidP="00C86F21">
      <w:pPr>
        <w:rPr>
          <w:bCs/>
          <w:sz w:val="28"/>
          <w:szCs w:val="28"/>
          <w:lang w:bidi="en-GB"/>
        </w:rPr>
      </w:pPr>
      <w:r w:rsidRPr="00C86F21">
        <w:rPr>
          <w:bCs/>
          <w:sz w:val="28"/>
          <w:szCs w:val="28"/>
          <w:lang w:bidi="en-GB"/>
        </w:rPr>
        <w:t xml:space="preserve">Professor of Integrated Care, University of Suffolk </w:t>
      </w:r>
    </w:p>
    <w:p w14:paraId="6BF83FA6" w14:textId="77777777" w:rsidR="00C86F21" w:rsidRPr="00C86F21" w:rsidRDefault="00C86F21" w:rsidP="00C86F21">
      <w:pPr>
        <w:rPr>
          <w:bCs/>
          <w:sz w:val="28"/>
          <w:szCs w:val="28"/>
          <w:lang w:bidi="en-GB"/>
        </w:rPr>
      </w:pPr>
      <w:r w:rsidRPr="00C86F21">
        <w:rPr>
          <w:bCs/>
          <w:sz w:val="28"/>
          <w:szCs w:val="28"/>
          <w:lang w:bidi="en-GB"/>
        </w:rPr>
        <w:t>Chair of Ipswich and East Suffolk Clinical Commissioning Group</w:t>
      </w:r>
    </w:p>
    <w:p w14:paraId="2DAEA3F7" w14:textId="77777777" w:rsidR="00C86F21" w:rsidRPr="00C86F21" w:rsidRDefault="00C86F21" w:rsidP="00C86F21">
      <w:pPr>
        <w:rPr>
          <w:bCs/>
          <w:sz w:val="28"/>
          <w:szCs w:val="28"/>
          <w:lang w:bidi="en-GB"/>
        </w:rPr>
      </w:pPr>
    </w:p>
    <w:p w14:paraId="1FD4FA7F" w14:textId="77777777" w:rsidR="00C86F21" w:rsidRPr="00C86F21" w:rsidRDefault="00C86F21" w:rsidP="00C86F21">
      <w:pPr>
        <w:rPr>
          <w:bCs/>
          <w:sz w:val="28"/>
          <w:szCs w:val="28"/>
          <w:lang w:bidi="en-GB"/>
        </w:rPr>
      </w:pPr>
    </w:p>
    <w:p w14:paraId="4F10F6EF" w14:textId="3F01DF1E" w:rsidR="00C86F21" w:rsidRDefault="00C86F21">
      <w:r>
        <w:br w:type="page"/>
      </w:r>
    </w:p>
    <w:p w14:paraId="545511A7" w14:textId="77777777" w:rsidR="001226B9" w:rsidRPr="001226B9" w:rsidRDefault="001226B9" w:rsidP="00C86F21">
      <w:pPr>
        <w:pStyle w:val="Heading2"/>
        <w:rPr>
          <w:rFonts w:cs="Arial"/>
          <w:color w:val="A00054"/>
          <w:sz w:val="12"/>
          <w:szCs w:val="12"/>
        </w:rPr>
      </w:pPr>
    </w:p>
    <w:p w14:paraId="744E2ACF" w14:textId="3322AD09" w:rsidR="00C86F21" w:rsidRDefault="001226B9" w:rsidP="00C86F21">
      <w:pPr>
        <w:pStyle w:val="Heading2"/>
        <w:rPr>
          <w:rFonts w:cs="Arial"/>
          <w:color w:val="A00054"/>
          <w:sz w:val="40"/>
          <w:szCs w:val="40"/>
        </w:rPr>
      </w:pPr>
      <w:r w:rsidRPr="001226B9">
        <w:rPr>
          <w:rFonts w:cs="Arial"/>
          <w:color w:val="A00054"/>
          <w:sz w:val="40"/>
          <w:szCs w:val="40"/>
        </w:rPr>
        <w:t>Programme Overview</w:t>
      </w:r>
    </w:p>
    <w:p w14:paraId="0E789046" w14:textId="2DCD4646" w:rsidR="00F327D2" w:rsidRDefault="00442BD1" w:rsidP="005316C4">
      <w:pPr>
        <w:rPr>
          <w:b/>
          <w:bCs/>
        </w:rPr>
      </w:pPr>
      <w:r>
        <w:rPr>
          <w:b/>
          <w:bCs/>
        </w:rPr>
        <w:t xml:space="preserve">Programme Dates: </w:t>
      </w:r>
      <w:r w:rsidRPr="00442BD1">
        <w:t>September 202</w:t>
      </w:r>
      <w:r w:rsidR="002C2234">
        <w:t>2</w:t>
      </w:r>
      <w:r w:rsidRPr="00442BD1">
        <w:t xml:space="preserve"> – </w:t>
      </w:r>
      <w:r w:rsidR="00D50D27">
        <w:t>August</w:t>
      </w:r>
      <w:r w:rsidRPr="00442BD1">
        <w:t xml:space="preserve"> 202</w:t>
      </w:r>
      <w:r w:rsidR="002C2234">
        <w:t>3</w:t>
      </w:r>
    </w:p>
    <w:p w14:paraId="53BD2EF7" w14:textId="22E38BD8" w:rsidR="00F327D2" w:rsidRDefault="00F327D2" w:rsidP="005316C4">
      <w:r w:rsidRPr="00F327D2">
        <w:rPr>
          <w:b/>
          <w:bCs/>
        </w:rPr>
        <w:t>Hours Of Work:</w:t>
      </w:r>
      <w:r w:rsidRPr="00F327D2">
        <w:t xml:space="preserve"> </w:t>
      </w:r>
      <w:r>
        <w:t xml:space="preserve">1 day per week </w:t>
      </w:r>
    </w:p>
    <w:p w14:paraId="74E5D627" w14:textId="4FDC244B" w:rsidR="00C72297" w:rsidRDefault="00C72297" w:rsidP="005316C4">
      <w:r w:rsidRPr="00C72297">
        <w:rPr>
          <w:b/>
          <w:bCs/>
        </w:rPr>
        <w:t>Working Day:</w:t>
      </w:r>
      <w:r>
        <w:t xml:space="preserve"> Thursday</w:t>
      </w:r>
    </w:p>
    <w:p w14:paraId="18E8E926" w14:textId="77777777" w:rsidR="00B63B13" w:rsidRDefault="00B63B13" w:rsidP="005316C4"/>
    <w:p w14:paraId="56838292" w14:textId="3CE6928B" w:rsidR="005316C4" w:rsidRDefault="00C71ABE" w:rsidP="005316C4">
      <w:r>
        <w:t xml:space="preserve">As a standard, your fellowship day should be taken on a Thursday, however </w:t>
      </w:r>
      <w:r w:rsidR="00C137D7">
        <w:t xml:space="preserve">there will need to be a degree of flexibility </w:t>
      </w:r>
      <w:r>
        <w:t>to accommodate the</w:t>
      </w:r>
      <w:r w:rsidR="00C137D7">
        <w:t xml:space="preserve"> </w:t>
      </w:r>
      <w:r w:rsidR="00805458">
        <w:t>consecutive module</w:t>
      </w:r>
      <w:r w:rsidR="00440F6F">
        <w:t xml:space="preserve"> dates</w:t>
      </w:r>
      <w:r w:rsidR="00805458">
        <w:t xml:space="preserve"> d</w:t>
      </w:r>
      <w:r w:rsidR="004E1804">
        <w:t xml:space="preserve">etailed </w:t>
      </w:r>
      <w:r w:rsidR="00C72297">
        <w:t xml:space="preserve">below. </w:t>
      </w:r>
      <w:r w:rsidR="00A77BD3">
        <w:t xml:space="preserve">Please ensure this is </w:t>
      </w:r>
      <w:r w:rsidR="004E1804">
        <w:t>accommodated</w:t>
      </w:r>
      <w:r w:rsidR="00A77BD3">
        <w:t xml:space="preserve"> into your work plan and supported by your employing organisation (see section 3). </w:t>
      </w:r>
    </w:p>
    <w:p w14:paraId="500CD515" w14:textId="77777777" w:rsidR="00F72E47" w:rsidRDefault="00F72E47" w:rsidP="005316C4"/>
    <w:p w14:paraId="0D8FD39B" w14:textId="75B33C91" w:rsidR="00F72E47" w:rsidRDefault="00F72E47" w:rsidP="005316C4">
      <w:r>
        <w:t>If</w:t>
      </w:r>
      <w:r w:rsidR="00435DE2">
        <w:t xml:space="preserve"> your application is </w:t>
      </w:r>
      <w:r w:rsidR="00F874B8">
        <w:t>successful,</w:t>
      </w:r>
      <w:r w:rsidR="00435DE2">
        <w:t xml:space="preserve"> you will be grouped into a </w:t>
      </w:r>
      <w:r w:rsidR="00720959">
        <w:t>team</w:t>
      </w:r>
      <w:r w:rsidR="00435DE2">
        <w:t xml:space="preserve"> which will contain a mix of </w:t>
      </w:r>
      <w:r w:rsidR="003F4ED0">
        <w:t>primary care</w:t>
      </w:r>
      <w:r w:rsidR="00D60AD1">
        <w:t xml:space="preserve"> </w:t>
      </w:r>
      <w:r w:rsidR="00FE6BC6">
        <w:t>clinician</w:t>
      </w:r>
      <w:r w:rsidR="001F471A">
        <w:t>s,</w:t>
      </w:r>
      <w:r w:rsidR="00FE6BC6">
        <w:t xml:space="preserve"> </w:t>
      </w:r>
      <w:r w:rsidR="001F471A">
        <w:t>including</w:t>
      </w:r>
      <w:r w:rsidR="00FE6BC6">
        <w:t xml:space="preserve"> GP</w:t>
      </w:r>
      <w:r w:rsidR="00D60AD1">
        <w:t>s in the first five years after qualifying,</w:t>
      </w:r>
      <w:r w:rsidR="00FE6BC6">
        <w:t xml:space="preserve"> Nurses, AHPs, PAs, </w:t>
      </w:r>
      <w:proofErr w:type="gramStart"/>
      <w:r w:rsidR="00FE6BC6">
        <w:t>Pharmacists</w:t>
      </w:r>
      <w:proofErr w:type="gramEnd"/>
      <w:r w:rsidR="00FE6BC6">
        <w:t xml:space="preserve"> and</w:t>
      </w:r>
      <w:r w:rsidR="00B978D9">
        <w:t xml:space="preserve"> any</w:t>
      </w:r>
      <w:r w:rsidR="00FE6BC6">
        <w:t xml:space="preserve"> other </w:t>
      </w:r>
      <w:r w:rsidR="00B978D9">
        <w:t xml:space="preserve">relevant primary </w:t>
      </w:r>
      <w:r w:rsidR="00FE6BC6">
        <w:t xml:space="preserve">healthcare clinician. </w:t>
      </w:r>
      <w:r w:rsidR="00C12A00">
        <w:t>T</w:t>
      </w:r>
      <w:r w:rsidR="00720959">
        <w:t>eams</w:t>
      </w:r>
      <w:r w:rsidR="00C12A00">
        <w:t xml:space="preserve"> will be grouped according to STP</w:t>
      </w:r>
      <w:r w:rsidR="00B6558C">
        <w:t xml:space="preserve">/ICS </w:t>
      </w:r>
      <w:r w:rsidR="00720959">
        <w:t>a</w:t>
      </w:r>
      <w:r w:rsidR="00B6558C">
        <w:t>rea</w:t>
      </w:r>
      <w:r w:rsidR="00720959">
        <w:t>.</w:t>
      </w:r>
    </w:p>
    <w:p w14:paraId="49D485BA" w14:textId="77777777" w:rsidR="00F874B8" w:rsidRDefault="00F874B8" w:rsidP="005316C4"/>
    <w:p w14:paraId="1E6264B2" w14:textId="7AAD0985" w:rsidR="00F874B8" w:rsidRDefault="00F874B8" w:rsidP="005316C4">
      <w:r>
        <w:t xml:space="preserve">The fellowship programme is split into two main areas; a taught programme and a system project, which are intended to complement one another.  </w:t>
      </w:r>
    </w:p>
    <w:p w14:paraId="230A51BD" w14:textId="77777777" w:rsidR="005316C4" w:rsidRPr="005316C4" w:rsidRDefault="005316C4" w:rsidP="005316C4"/>
    <w:p w14:paraId="084C5B6C" w14:textId="77777777" w:rsidR="004D3D38" w:rsidRDefault="00F5598A" w:rsidP="004D3D38">
      <w:pPr>
        <w:rPr>
          <w:rFonts w:eastAsiaTheme="majorEastAsia" w:cstheme="majorBidi"/>
          <w:b/>
          <w:bCs/>
          <w:color w:val="003893"/>
          <w:sz w:val="28"/>
          <w:szCs w:val="28"/>
        </w:rPr>
      </w:pPr>
      <w:r w:rsidRPr="004D3D38">
        <w:rPr>
          <w:rFonts w:eastAsiaTheme="majorEastAsia" w:cstheme="majorBidi"/>
          <w:b/>
          <w:bCs/>
          <w:color w:val="003893"/>
          <w:sz w:val="28"/>
          <w:szCs w:val="28"/>
        </w:rPr>
        <w:t xml:space="preserve">Taught Programme </w:t>
      </w:r>
    </w:p>
    <w:p w14:paraId="3529C4F8" w14:textId="53A8D54D" w:rsidR="00843650" w:rsidRDefault="00C86F21" w:rsidP="00986EE4">
      <w:pPr>
        <w:rPr>
          <w:rFonts w:eastAsiaTheme="majorEastAsia" w:cstheme="majorBidi"/>
          <w:b/>
          <w:bCs/>
          <w:color w:val="003893"/>
          <w:sz w:val="28"/>
          <w:szCs w:val="28"/>
        </w:rPr>
      </w:pPr>
      <w:r w:rsidRPr="004D3D38">
        <w:rPr>
          <w:rFonts w:eastAsiaTheme="majorEastAsia" w:cstheme="majorBidi"/>
          <w:b/>
          <w:bCs/>
          <w:color w:val="003893"/>
          <w:sz w:val="28"/>
          <w:szCs w:val="28"/>
        </w:rPr>
        <w:t xml:space="preserve"> </w:t>
      </w:r>
    </w:p>
    <w:p w14:paraId="40437D7B" w14:textId="4F9CFECF" w:rsidR="00F874B8" w:rsidRDefault="00F874B8" w:rsidP="00986EE4">
      <w:r>
        <w:t xml:space="preserve">The taught element of the programme will be run by the </w:t>
      </w:r>
      <w:r w:rsidR="00501A06">
        <w:t>I</w:t>
      </w:r>
      <w:r>
        <w:t>ntegrated Care Academy</w:t>
      </w:r>
      <w:r w:rsidR="00595335">
        <w:t xml:space="preserve">, which is </w:t>
      </w:r>
      <w:r w:rsidR="006D7B10">
        <w:t>hosted by</w:t>
      </w:r>
      <w:r w:rsidR="00595335">
        <w:t xml:space="preserve"> the University of Suffolk. </w:t>
      </w:r>
    </w:p>
    <w:p w14:paraId="23BF4703" w14:textId="77777777" w:rsidR="00F874B8" w:rsidRDefault="00F874B8" w:rsidP="00986EE4"/>
    <w:p w14:paraId="36781294" w14:textId="05066D55" w:rsidR="00843650" w:rsidRPr="00AB3AFC" w:rsidRDefault="00843650" w:rsidP="00986EE4">
      <w:proofErr w:type="gramStart"/>
      <w:r w:rsidRPr="00AB3AFC">
        <w:t>In order to</w:t>
      </w:r>
      <w:proofErr w:type="gramEnd"/>
      <w:r w:rsidRPr="00AB3AFC">
        <w:t xml:space="preserve"> facilitate effective working</w:t>
      </w:r>
      <w:r w:rsidR="007730A8" w:rsidRPr="00AB3AFC">
        <w:t>,</w:t>
      </w:r>
      <w:r w:rsidRPr="00AB3AFC">
        <w:t xml:space="preserve"> </w:t>
      </w:r>
      <w:r w:rsidR="009638A9" w:rsidRPr="00AB3AFC">
        <w:t>module dates have been grouped</w:t>
      </w:r>
      <w:r w:rsidR="00F874B8">
        <w:t xml:space="preserve"> and </w:t>
      </w:r>
      <w:r w:rsidR="00546B55">
        <w:t xml:space="preserve">will be </w:t>
      </w:r>
      <w:r w:rsidR="00F874B8">
        <w:t>split</w:t>
      </w:r>
      <w:r w:rsidR="009638A9" w:rsidRPr="00AB3AFC">
        <w:t xml:space="preserve"> </w:t>
      </w:r>
      <w:r w:rsidR="002D6F85" w:rsidRPr="00AB3AFC">
        <w:t xml:space="preserve">geographically </w:t>
      </w:r>
      <w:r w:rsidR="00F874B8">
        <w:t>by</w:t>
      </w:r>
      <w:r w:rsidR="002D6F85" w:rsidRPr="00AB3AFC">
        <w:t xml:space="preserve"> I</w:t>
      </w:r>
      <w:r w:rsidR="00C049EF" w:rsidRPr="00AB3AFC">
        <w:t>ntegrated Care Systems</w:t>
      </w:r>
      <w:r w:rsidR="00A60BDB" w:rsidRPr="00AB3AFC">
        <w:t xml:space="preserve">. </w:t>
      </w:r>
    </w:p>
    <w:p w14:paraId="6CC00948" w14:textId="77777777" w:rsidR="00662376" w:rsidRPr="00720959" w:rsidRDefault="00662376" w:rsidP="00986EE4">
      <w:pPr>
        <w:rPr>
          <w:sz w:val="18"/>
          <w:szCs w:val="18"/>
          <w:highlight w:val="yellow"/>
        </w:rPr>
      </w:pPr>
    </w:p>
    <w:p w14:paraId="12A7FC14" w14:textId="6E7078A5" w:rsidR="00662376" w:rsidRPr="00546B55" w:rsidRDefault="00662376" w:rsidP="00986EE4">
      <w:r w:rsidRPr="00546B55">
        <w:t xml:space="preserve">Please see below for your specific module dates and </w:t>
      </w:r>
      <w:r w:rsidR="00526647" w:rsidRPr="00546B55">
        <w:t>hold these</w:t>
      </w:r>
      <w:r w:rsidRPr="00546B55">
        <w:t xml:space="preserve"> in your diary:</w:t>
      </w:r>
    </w:p>
    <w:p w14:paraId="1158927B" w14:textId="77777777" w:rsidR="2870E6E2" w:rsidRPr="00720959" w:rsidRDefault="2870E6E2" w:rsidP="2870E6E2">
      <w:pPr>
        <w:rPr>
          <w:highlight w:val="yellow"/>
        </w:rPr>
      </w:pPr>
    </w:p>
    <w:tbl>
      <w:tblPr>
        <w:tblW w:w="10278" w:type="dxa"/>
        <w:tblLayout w:type="fixed"/>
        <w:tblLook w:val="04A0" w:firstRow="1" w:lastRow="0" w:firstColumn="1" w:lastColumn="0" w:noHBand="0" w:noVBand="1"/>
      </w:tblPr>
      <w:tblGrid>
        <w:gridCol w:w="1755"/>
        <w:gridCol w:w="1770"/>
        <w:gridCol w:w="1755"/>
        <w:gridCol w:w="1680"/>
        <w:gridCol w:w="1728"/>
        <w:gridCol w:w="1590"/>
      </w:tblGrid>
      <w:tr w:rsidR="7171AD5B" w:rsidRPr="00720959" w14:paraId="2B1286CE" w14:textId="77777777" w:rsidTr="007C7D3C">
        <w:trPr>
          <w:trHeight w:val="300"/>
        </w:trPr>
        <w:tc>
          <w:tcPr>
            <w:tcW w:w="175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7853478D" w14:textId="50DD0934" w:rsidR="7171AD5B" w:rsidRPr="009A7CEF" w:rsidRDefault="7171AD5B" w:rsidP="7171AD5B">
            <w:pPr>
              <w:rPr>
                <w:rFonts w:eastAsia="Arial" w:cs="Arial"/>
                <w:color w:val="000000" w:themeColor="text1"/>
                <w:sz w:val="22"/>
                <w:szCs w:val="22"/>
              </w:rPr>
            </w:pPr>
          </w:p>
        </w:tc>
        <w:tc>
          <w:tcPr>
            <w:tcW w:w="177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69D999D6" w14:textId="68BBC9AD" w:rsidR="7171AD5B" w:rsidRPr="009A7CEF" w:rsidRDefault="7171AD5B" w:rsidP="2870E6E2">
            <w:pPr>
              <w:jc w:val="center"/>
              <w:rPr>
                <w:rFonts w:eastAsia="Arial" w:cs="Arial"/>
                <w:b/>
                <w:bCs/>
                <w:color w:val="000000" w:themeColor="text1"/>
                <w:sz w:val="22"/>
                <w:szCs w:val="22"/>
              </w:rPr>
            </w:pPr>
            <w:r w:rsidRPr="009A7CEF">
              <w:rPr>
                <w:rFonts w:eastAsia="Arial" w:cs="Arial"/>
                <w:b/>
                <w:bCs/>
                <w:color w:val="000000" w:themeColor="text1"/>
                <w:sz w:val="22"/>
                <w:szCs w:val="22"/>
              </w:rPr>
              <w:t>Module 1</w:t>
            </w:r>
          </w:p>
          <w:p w14:paraId="53198F53" w14:textId="52004801" w:rsidR="7171AD5B" w:rsidRPr="009A7CEF" w:rsidRDefault="7171AD5B" w:rsidP="2870E6E2">
            <w:pPr>
              <w:jc w:val="center"/>
              <w:rPr>
                <w:rFonts w:eastAsia="Arial" w:cs="Arial"/>
                <w:b/>
                <w:bCs/>
                <w:color w:val="000000" w:themeColor="text1"/>
                <w:sz w:val="22"/>
                <w:szCs w:val="22"/>
              </w:rPr>
            </w:pPr>
          </w:p>
          <w:p w14:paraId="0C9466D8" w14:textId="6838C5F3" w:rsidR="7171AD5B" w:rsidRPr="009A7CEF" w:rsidRDefault="7D67B002" w:rsidP="2870E6E2">
            <w:pPr>
              <w:jc w:val="center"/>
              <w:rPr>
                <w:rFonts w:eastAsia="Arial" w:cs="Arial"/>
                <w:b/>
                <w:bCs/>
                <w:sz w:val="22"/>
                <w:szCs w:val="22"/>
              </w:rPr>
            </w:pPr>
            <w:r w:rsidRPr="009A7CEF">
              <w:rPr>
                <w:rFonts w:eastAsia="Arial" w:cs="Arial"/>
                <w:b/>
                <w:bCs/>
                <w:sz w:val="22"/>
                <w:szCs w:val="22"/>
              </w:rPr>
              <w:t xml:space="preserve">The </w:t>
            </w:r>
            <w:r w:rsidR="00BF3F94" w:rsidRPr="009A7CEF">
              <w:rPr>
                <w:rFonts w:eastAsia="Arial" w:cs="Arial"/>
                <w:b/>
                <w:bCs/>
                <w:sz w:val="22"/>
                <w:szCs w:val="22"/>
              </w:rPr>
              <w:t>S</w:t>
            </w:r>
            <w:r w:rsidRPr="009A7CEF">
              <w:rPr>
                <w:rFonts w:eastAsia="Arial" w:cs="Arial"/>
                <w:b/>
                <w:bCs/>
                <w:sz w:val="22"/>
                <w:szCs w:val="22"/>
              </w:rPr>
              <w:t xml:space="preserve">ystem, </w:t>
            </w:r>
            <w:r w:rsidR="00BF3F94" w:rsidRPr="009A7CEF">
              <w:rPr>
                <w:rFonts w:eastAsia="Arial" w:cs="Arial"/>
                <w:b/>
                <w:bCs/>
                <w:sz w:val="22"/>
                <w:szCs w:val="22"/>
              </w:rPr>
              <w:t>L</w:t>
            </w:r>
            <w:r w:rsidRPr="009A7CEF">
              <w:rPr>
                <w:rFonts w:eastAsia="Arial" w:cs="Arial"/>
                <w:b/>
                <w:bCs/>
                <w:sz w:val="22"/>
                <w:szCs w:val="22"/>
              </w:rPr>
              <w:t xml:space="preserve">eadership and </w:t>
            </w:r>
            <w:r w:rsidR="00BF3F94" w:rsidRPr="009A7CEF">
              <w:rPr>
                <w:rFonts w:eastAsia="Arial" w:cs="Arial"/>
                <w:b/>
                <w:bCs/>
                <w:sz w:val="22"/>
                <w:szCs w:val="22"/>
              </w:rPr>
              <w:t>Y</w:t>
            </w:r>
            <w:r w:rsidRPr="009A7CEF">
              <w:rPr>
                <w:rFonts w:eastAsia="Arial" w:cs="Arial"/>
                <w:b/>
                <w:bCs/>
                <w:sz w:val="22"/>
                <w:szCs w:val="22"/>
              </w:rPr>
              <w:t>ou</w:t>
            </w:r>
          </w:p>
        </w:tc>
        <w:tc>
          <w:tcPr>
            <w:tcW w:w="175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28C0EA61" w14:textId="57C8153A" w:rsidR="7171AD5B" w:rsidRPr="009A7CEF" w:rsidRDefault="7171AD5B" w:rsidP="2870E6E2">
            <w:pPr>
              <w:jc w:val="center"/>
              <w:rPr>
                <w:rFonts w:eastAsia="Arial" w:cs="Arial"/>
                <w:b/>
                <w:bCs/>
                <w:color w:val="000000" w:themeColor="text1"/>
                <w:sz w:val="22"/>
                <w:szCs w:val="22"/>
              </w:rPr>
            </w:pPr>
            <w:r w:rsidRPr="009A7CEF">
              <w:rPr>
                <w:rFonts w:eastAsia="Arial" w:cs="Arial"/>
                <w:b/>
                <w:bCs/>
                <w:color w:val="000000" w:themeColor="text1"/>
                <w:sz w:val="22"/>
                <w:szCs w:val="22"/>
              </w:rPr>
              <w:t>Module</w:t>
            </w:r>
            <w:r w:rsidR="00BF3F94" w:rsidRPr="009A7CEF">
              <w:rPr>
                <w:rFonts w:eastAsia="Arial" w:cs="Arial"/>
                <w:b/>
                <w:bCs/>
                <w:color w:val="000000" w:themeColor="text1"/>
                <w:sz w:val="22"/>
                <w:szCs w:val="22"/>
              </w:rPr>
              <w:t xml:space="preserve"> </w:t>
            </w:r>
            <w:r w:rsidRPr="009A7CEF">
              <w:rPr>
                <w:rFonts w:eastAsia="Arial" w:cs="Arial"/>
                <w:b/>
                <w:bCs/>
                <w:color w:val="000000" w:themeColor="text1"/>
                <w:sz w:val="22"/>
                <w:szCs w:val="22"/>
              </w:rPr>
              <w:t>2</w:t>
            </w:r>
          </w:p>
          <w:p w14:paraId="5375FB53" w14:textId="45FA8365" w:rsidR="7171AD5B" w:rsidRPr="009A7CEF" w:rsidRDefault="7171AD5B" w:rsidP="2870E6E2">
            <w:pPr>
              <w:jc w:val="center"/>
              <w:rPr>
                <w:rFonts w:eastAsia="Arial" w:cs="Arial"/>
                <w:b/>
                <w:bCs/>
                <w:color w:val="000000" w:themeColor="text1"/>
                <w:sz w:val="22"/>
                <w:szCs w:val="22"/>
              </w:rPr>
            </w:pPr>
          </w:p>
          <w:p w14:paraId="5E870C55" w14:textId="3A9CF81E" w:rsidR="7171AD5B" w:rsidRPr="009A7CEF" w:rsidRDefault="2AE26A32" w:rsidP="2870E6E2">
            <w:pPr>
              <w:jc w:val="center"/>
              <w:rPr>
                <w:rFonts w:eastAsia="Arial" w:cs="Arial"/>
                <w:b/>
                <w:bCs/>
                <w:sz w:val="22"/>
                <w:szCs w:val="22"/>
              </w:rPr>
            </w:pPr>
            <w:r w:rsidRPr="009A7CEF">
              <w:rPr>
                <w:rFonts w:eastAsia="Arial" w:cs="Arial"/>
                <w:b/>
                <w:bCs/>
                <w:sz w:val="22"/>
                <w:szCs w:val="22"/>
              </w:rPr>
              <w:t xml:space="preserve">Building </w:t>
            </w:r>
            <w:r w:rsidR="00BF3F94" w:rsidRPr="009A7CEF">
              <w:rPr>
                <w:rFonts w:eastAsia="Arial" w:cs="Arial"/>
                <w:b/>
                <w:bCs/>
                <w:sz w:val="22"/>
                <w:szCs w:val="22"/>
              </w:rPr>
              <w:t>E</w:t>
            </w:r>
            <w:r w:rsidRPr="009A7CEF">
              <w:rPr>
                <w:rFonts w:eastAsia="Arial" w:cs="Arial"/>
                <w:b/>
                <w:bCs/>
                <w:sz w:val="22"/>
                <w:szCs w:val="22"/>
              </w:rPr>
              <w:t xml:space="preserve">ffective </w:t>
            </w:r>
            <w:r w:rsidR="00BF3F94" w:rsidRPr="009A7CEF">
              <w:rPr>
                <w:rFonts w:eastAsia="Arial" w:cs="Arial"/>
                <w:b/>
                <w:bCs/>
                <w:sz w:val="22"/>
                <w:szCs w:val="22"/>
              </w:rPr>
              <w:t>P</w:t>
            </w:r>
            <w:r w:rsidRPr="009A7CEF">
              <w:rPr>
                <w:rFonts w:eastAsia="Arial" w:cs="Arial"/>
                <w:b/>
                <w:bCs/>
                <w:sz w:val="22"/>
                <w:szCs w:val="22"/>
              </w:rPr>
              <w:t>artnerships</w:t>
            </w:r>
          </w:p>
        </w:tc>
        <w:tc>
          <w:tcPr>
            <w:tcW w:w="1680"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281DB144" w14:textId="6BEB71A7" w:rsidR="7171AD5B" w:rsidRPr="009A7CEF" w:rsidRDefault="7171AD5B" w:rsidP="2870E6E2">
            <w:pPr>
              <w:jc w:val="center"/>
              <w:rPr>
                <w:rFonts w:eastAsia="Arial" w:cs="Arial"/>
                <w:b/>
                <w:bCs/>
                <w:color w:val="000000" w:themeColor="text1"/>
                <w:sz w:val="22"/>
                <w:szCs w:val="22"/>
              </w:rPr>
            </w:pPr>
            <w:r w:rsidRPr="009A7CEF">
              <w:rPr>
                <w:rFonts w:eastAsia="Arial" w:cs="Arial"/>
                <w:b/>
                <w:bCs/>
                <w:color w:val="000000" w:themeColor="text1"/>
                <w:sz w:val="22"/>
                <w:szCs w:val="22"/>
              </w:rPr>
              <w:t>Module 3</w:t>
            </w:r>
          </w:p>
          <w:p w14:paraId="043DB606" w14:textId="1631FC75" w:rsidR="003E567D" w:rsidRPr="009A7CEF" w:rsidRDefault="003E567D" w:rsidP="003E567D">
            <w:pPr>
              <w:rPr>
                <w:rFonts w:eastAsia="Arial" w:cs="Arial"/>
                <w:b/>
                <w:bCs/>
                <w:color w:val="000000" w:themeColor="text1"/>
                <w:sz w:val="22"/>
                <w:szCs w:val="22"/>
              </w:rPr>
            </w:pPr>
          </w:p>
          <w:p w14:paraId="16AED23F" w14:textId="77777777" w:rsidR="003E567D" w:rsidRPr="009A7CEF" w:rsidRDefault="003E567D" w:rsidP="003E567D">
            <w:pPr>
              <w:rPr>
                <w:rFonts w:eastAsia="Arial" w:cs="Arial"/>
                <w:b/>
                <w:bCs/>
                <w:color w:val="000000" w:themeColor="text1"/>
                <w:sz w:val="10"/>
                <w:szCs w:val="10"/>
              </w:rPr>
            </w:pPr>
          </w:p>
          <w:p w14:paraId="0646C01B" w14:textId="745E2E82" w:rsidR="7171AD5B" w:rsidRPr="009A7CEF" w:rsidRDefault="1CE9A525" w:rsidP="2870E6E2">
            <w:pPr>
              <w:jc w:val="center"/>
              <w:rPr>
                <w:rFonts w:eastAsia="Arial" w:cs="Arial"/>
                <w:b/>
                <w:bCs/>
                <w:sz w:val="22"/>
                <w:szCs w:val="22"/>
              </w:rPr>
            </w:pPr>
            <w:r w:rsidRPr="009A7CEF">
              <w:rPr>
                <w:rFonts w:eastAsia="Arial" w:cs="Arial"/>
                <w:b/>
                <w:bCs/>
                <w:sz w:val="22"/>
                <w:szCs w:val="22"/>
              </w:rPr>
              <w:t xml:space="preserve">Leading for </w:t>
            </w:r>
            <w:r w:rsidR="00BF3F94" w:rsidRPr="009A7CEF">
              <w:rPr>
                <w:rFonts w:eastAsia="Arial" w:cs="Arial"/>
                <w:b/>
                <w:bCs/>
                <w:sz w:val="22"/>
                <w:szCs w:val="22"/>
              </w:rPr>
              <w:t>O</w:t>
            </w:r>
            <w:r w:rsidRPr="009A7CEF">
              <w:rPr>
                <w:rFonts w:eastAsia="Arial" w:cs="Arial"/>
                <w:b/>
                <w:bCs/>
                <w:sz w:val="22"/>
                <w:szCs w:val="22"/>
              </w:rPr>
              <w:t>utcomes</w:t>
            </w:r>
          </w:p>
        </w:tc>
        <w:tc>
          <w:tcPr>
            <w:tcW w:w="1728"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AEBF47D" w14:textId="6E209193" w:rsidR="7171AD5B" w:rsidRPr="009A7CEF" w:rsidRDefault="7171AD5B" w:rsidP="2870E6E2">
            <w:pPr>
              <w:jc w:val="center"/>
              <w:rPr>
                <w:rFonts w:eastAsia="Arial" w:cs="Arial"/>
                <w:b/>
                <w:bCs/>
                <w:color w:val="000000" w:themeColor="text1"/>
                <w:sz w:val="22"/>
                <w:szCs w:val="22"/>
              </w:rPr>
            </w:pPr>
            <w:r w:rsidRPr="009A7CEF">
              <w:rPr>
                <w:rFonts w:eastAsia="Arial" w:cs="Arial"/>
                <w:b/>
                <w:bCs/>
                <w:color w:val="000000" w:themeColor="text1"/>
                <w:sz w:val="22"/>
                <w:szCs w:val="22"/>
              </w:rPr>
              <w:t>Module 4</w:t>
            </w:r>
          </w:p>
          <w:p w14:paraId="4F71A321" w14:textId="031270EC" w:rsidR="7171AD5B" w:rsidRPr="009A7CEF" w:rsidRDefault="7171AD5B" w:rsidP="2870E6E2">
            <w:pPr>
              <w:jc w:val="center"/>
              <w:rPr>
                <w:rFonts w:eastAsia="Arial" w:cs="Arial"/>
                <w:b/>
                <w:bCs/>
                <w:color w:val="000000" w:themeColor="text1"/>
                <w:sz w:val="22"/>
                <w:szCs w:val="22"/>
              </w:rPr>
            </w:pPr>
          </w:p>
          <w:p w14:paraId="10B9EF1B" w14:textId="2866B68D" w:rsidR="7171AD5B" w:rsidRPr="009A7CEF" w:rsidRDefault="6320B8FF" w:rsidP="2870E6E2">
            <w:pPr>
              <w:jc w:val="center"/>
              <w:rPr>
                <w:rFonts w:eastAsia="Arial" w:cs="Arial"/>
                <w:b/>
                <w:bCs/>
                <w:sz w:val="22"/>
                <w:szCs w:val="22"/>
              </w:rPr>
            </w:pPr>
            <w:r w:rsidRPr="009A7CEF">
              <w:rPr>
                <w:rFonts w:eastAsia="Arial" w:cs="Arial"/>
                <w:b/>
                <w:bCs/>
                <w:sz w:val="22"/>
                <w:szCs w:val="22"/>
              </w:rPr>
              <w:t xml:space="preserve">Building an </w:t>
            </w:r>
            <w:r w:rsidR="00BF3F94" w:rsidRPr="009A7CEF">
              <w:rPr>
                <w:rFonts w:eastAsia="Arial" w:cs="Arial"/>
                <w:b/>
                <w:bCs/>
                <w:sz w:val="22"/>
                <w:szCs w:val="22"/>
              </w:rPr>
              <w:t>I</w:t>
            </w:r>
            <w:r w:rsidRPr="009A7CEF">
              <w:rPr>
                <w:rFonts w:eastAsia="Arial" w:cs="Arial"/>
                <w:b/>
                <w:bCs/>
                <w:sz w:val="22"/>
                <w:szCs w:val="22"/>
              </w:rPr>
              <w:t xml:space="preserve">ntegration </w:t>
            </w:r>
            <w:r w:rsidR="00BF3F94" w:rsidRPr="009A7CEF">
              <w:rPr>
                <w:rFonts w:eastAsia="Arial" w:cs="Arial"/>
                <w:b/>
                <w:bCs/>
                <w:sz w:val="22"/>
                <w:szCs w:val="22"/>
              </w:rPr>
              <w:t>C</w:t>
            </w:r>
            <w:r w:rsidRPr="009A7CEF">
              <w:rPr>
                <w:rFonts w:eastAsia="Arial" w:cs="Arial"/>
                <w:b/>
                <w:bCs/>
                <w:sz w:val="22"/>
                <w:szCs w:val="22"/>
              </w:rPr>
              <w:t>ulture</w:t>
            </w:r>
          </w:p>
        </w:tc>
        <w:tc>
          <w:tcPr>
            <w:tcW w:w="1590"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77CF1EE8" w14:textId="33E18AC3" w:rsidR="7171AD5B" w:rsidRPr="009A7CEF" w:rsidRDefault="7171AD5B" w:rsidP="7171AD5B">
            <w:pPr>
              <w:jc w:val="center"/>
              <w:rPr>
                <w:rFonts w:eastAsia="Arial" w:cs="Arial"/>
                <w:b/>
                <w:bCs/>
                <w:color w:val="000000" w:themeColor="text1"/>
                <w:sz w:val="22"/>
                <w:szCs w:val="22"/>
              </w:rPr>
            </w:pPr>
            <w:r w:rsidRPr="009A7CEF">
              <w:rPr>
                <w:rFonts w:eastAsia="Arial" w:cs="Arial"/>
                <w:b/>
                <w:bCs/>
                <w:color w:val="000000" w:themeColor="text1"/>
                <w:sz w:val="22"/>
                <w:szCs w:val="22"/>
              </w:rPr>
              <w:t>Celebration Day</w:t>
            </w:r>
          </w:p>
        </w:tc>
      </w:tr>
      <w:tr w:rsidR="7171AD5B" w:rsidRPr="00720959" w14:paraId="0298C016" w14:textId="77777777" w:rsidTr="2870E6E2">
        <w:trPr>
          <w:trHeight w:val="300"/>
        </w:trPr>
        <w:tc>
          <w:tcPr>
            <w:tcW w:w="1755" w:type="dxa"/>
            <w:tcBorders>
              <w:top w:val="single" w:sz="8" w:space="0" w:color="auto"/>
              <w:left w:val="single" w:sz="8" w:space="0" w:color="auto"/>
              <w:bottom w:val="single" w:sz="8" w:space="0" w:color="auto"/>
              <w:right w:val="single" w:sz="8" w:space="0" w:color="auto"/>
            </w:tcBorders>
            <w:shd w:val="clear" w:color="auto" w:fill="E7E6E6"/>
            <w:vAlign w:val="bottom"/>
          </w:tcPr>
          <w:p w14:paraId="2026F672" w14:textId="1DCFD242" w:rsidR="7171AD5B" w:rsidRPr="009A7CEF" w:rsidRDefault="7171AD5B" w:rsidP="7171AD5B">
            <w:pPr>
              <w:rPr>
                <w:rFonts w:eastAsia="Arial" w:cs="Arial"/>
                <w:color w:val="000000" w:themeColor="text1"/>
                <w:sz w:val="22"/>
                <w:szCs w:val="22"/>
              </w:rPr>
            </w:pPr>
            <w:r w:rsidRPr="009A7CEF">
              <w:rPr>
                <w:rFonts w:eastAsia="Arial" w:cs="Arial"/>
                <w:color w:val="000000" w:themeColor="text1"/>
                <w:sz w:val="22"/>
                <w:szCs w:val="22"/>
              </w:rPr>
              <w:t xml:space="preserve"> </w:t>
            </w:r>
          </w:p>
        </w:tc>
        <w:tc>
          <w:tcPr>
            <w:tcW w:w="1770" w:type="dxa"/>
            <w:tcBorders>
              <w:top w:val="single" w:sz="8" w:space="0" w:color="auto"/>
              <w:left w:val="single" w:sz="8" w:space="0" w:color="auto"/>
              <w:bottom w:val="single" w:sz="8" w:space="0" w:color="auto"/>
              <w:right w:val="single" w:sz="8" w:space="0" w:color="auto"/>
            </w:tcBorders>
            <w:shd w:val="clear" w:color="auto" w:fill="E7E6E6"/>
            <w:vAlign w:val="bottom"/>
          </w:tcPr>
          <w:p w14:paraId="210A1BB9" w14:textId="3C0EB250" w:rsidR="7171AD5B" w:rsidRPr="009A7CEF" w:rsidRDefault="7171AD5B" w:rsidP="7171AD5B">
            <w:pPr>
              <w:rPr>
                <w:rFonts w:eastAsia="Arial" w:cs="Arial"/>
                <w:color w:val="000000" w:themeColor="text1"/>
                <w:sz w:val="22"/>
                <w:szCs w:val="22"/>
              </w:rPr>
            </w:pPr>
            <w:r w:rsidRPr="009A7CEF">
              <w:rPr>
                <w:rFonts w:eastAsia="Arial" w:cs="Arial"/>
                <w:color w:val="000000" w:themeColor="text1"/>
                <w:sz w:val="22"/>
                <w:szCs w:val="22"/>
              </w:rPr>
              <w:t xml:space="preserve"> </w:t>
            </w:r>
          </w:p>
        </w:tc>
        <w:tc>
          <w:tcPr>
            <w:tcW w:w="1755" w:type="dxa"/>
            <w:tcBorders>
              <w:top w:val="single" w:sz="8" w:space="0" w:color="auto"/>
              <w:left w:val="single" w:sz="8" w:space="0" w:color="auto"/>
              <w:bottom w:val="single" w:sz="8" w:space="0" w:color="auto"/>
              <w:right w:val="single" w:sz="8" w:space="0" w:color="auto"/>
            </w:tcBorders>
            <w:shd w:val="clear" w:color="auto" w:fill="E7E6E6"/>
            <w:vAlign w:val="bottom"/>
          </w:tcPr>
          <w:p w14:paraId="0A3B652C" w14:textId="4E3F5605" w:rsidR="7171AD5B" w:rsidRPr="009A7CEF" w:rsidRDefault="7171AD5B" w:rsidP="7171AD5B">
            <w:pPr>
              <w:rPr>
                <w:rFonts w:eastAsia="Arial" w:cs="Arial"/>
                <w:color w:val="000000" w:themeColor="text1"/>
                <w:sz w:val="22"/>
                <w:szCs w:val="22"/>
              </w:rPr>
            </w:pPr>
            <w:r w:rsidRPr="009A7CEF">
              <w:rPr>
                <w:rFonts w:eastAsia="Arial" w:cs="Arial"/>
                <w:color w:val="000000" w:themeColor="text1"/>
                <w:sz w:val="22"/>
                <w:szCs w:val="22"/>
              </w:rPr>
              <w:t xml:space="preserve"> </w:t>
            </w:r>
          </w:p>
        </w:tc>
        <w:tc>
          <w:tcPr>
            <w:tcW w:w="1680" w:type="dxa"/>
            <w:tcBorders>
              <w:top w:val="single" w:sz="8" w:space="0" w:color="auto"/>
              <w:left w:val="single" w:sz="8" w:space="0" w:color="auto"/>
              <w:bottom w:val="single" w:sz="8" w:space="0" w:color="auto"/>
              <w:right w:val="single" w:sz="8" w:space="0" w:color="auto"/>
            </w:tcBorders>
            <w:shd w:val="clear" w:color="auto" w:fill="E7E6E6"/>
            <w:vAlign w:val="bottom"/>
          </w:tcPr>
          <w:p w14:paraId="2E3984CA" w14:textId="1000C63C" w:rsidR="7171AD5B" w:rsidRPr="009A7CEF" w:rsidRDefault="7171AD5B" w:rsidP="7171AD5B">
            <w:pPr>
              <w:rPr>
                <w:rFonts w:eastAsia="Arial" w:cs="Arial"/>
                <w:color w:val="000000" w:themeColor="text1"/>
                <w:sz w:val="22"/>
                <w:szCs w:val="22"/>
              </w:rPr>
            </w:pPr>
            <w:r w:rsidRPr="009A7CEF">
              <w:rPr>
                <w:rFonts w:eastAsia="Arial" w:cs="Arial"/>
                <w:color w:val="000000" w:themeColor="text1"/>
                <w:sz w:val="22"/>
                <w:szCs w:val="22"/>
              </w:rPr>
              <w:t xml:space="preserve"> </w:t>
            </w:r>
          </w:p>
        </w:tc>
        <w:tc>
          <w:tcPr>
            <w:tcW w:w="1728" w:type="dxa"/>
            <w:tcBorders>
              <w:top w:val="single" w:sz="8" w:space="0" w:color="auto"/>
              <w:left w:val="single" w:sz="8" w:space="0" w:color="auto"/>
              <w:bottom w:val="single" w:sz="8" w:space="0" w:color="auto"/>
              <w:right w:val="single" w:sz="8" w:space="0" w:color="auto"/>
            </w:tcBorders>
            <w:shd w:val="clear" w:color="auto" w:fill="E7E6E6"/>
            <w:vAlign w:val="bottom"/>
          </w:tcPr>
          <w:p w14:paraId="3C1199C5" w14:textId="0703512C" w:rsidR="7171AD5B" w:rsidRPr="009A7CEF" w:rsidRDefault="7171AD5B" w:rsidP="7171AD5B">
            <w:pPr>
              <w:rPr>
                <w:rFonts w:eastAsia="Arial" w:cs="Arial"/>
                <w:color w:val="000000" w:themeColor="text1"/>
                <w:sz w:val="22"/>
                <w:szCs w:val="22"/>
              </w:rPr>
            </w:pPr>
            <w:r w:rsidRPr="009A7CEF">
              <w:rPr>
                <w:rFonts w:eastAsia="Arial" w:cs="Arial"/>
                <w:color w:val="000000" w:themeColor="text1"/>
                <w:sz w:val="22"/>
                <w:szCs w:val="22"/>
              </w:rPr>
              <w:t xml:space="preserve"> </w:t>
            </w:r>
          </w:p>
        </w:tc>
        <w:tc>
          <w:tcPr>
            <w:tcW w:w="1590" w:type="dxa"/>
            <w:tcBorders>
              <w:top w:val="single" w:sz="8" w:space="0" w:color="auto"/>
              <w:left w:val="single" w:sz="8" w:space="0" w:color="auto"/>
              <w:bottom w:val="single" w:sz="8" w:space="0" w:color="auto"/>
              <w:right w:val="single" w:sz="8" w:space="0" w:color="auto"/>
            </w:tcBorders>
            <w:shd w:val="clear" w:color="auto" w:fill="E7E6E6"/>
            <w:vAlign w:val="bottom"/>
          </w:tcPr>
          <w:p w14:paraId="129A0DE4" w14:textId="2968EF2D" w:rsidR="7171AD5B" w:rsidRPr="009A7CEF" w:rsidRDefault="7171AD5B" w:rsidP="7171AD5B">
            <w:pPr>
              <w:rPr>
                <w:rFonts w:eastAsia="Arial" w:cs="Arial"/>
                <w:color w:val="000000" w:themeColor="text1"/>
                <w:sz w:val="22"/>
                <w:szCs w:val="22"/>
              </w:rPr>
            </w:pPr>
            <w:r w:rsidRPr="009A7CEF">
              <w:rPr>
                <w:rFonts w:eastAsia="Arial" w:cs="Arial"/>
                <w:color w:val="000000" w:themeColor="text1"/>
                <w:sz w:val="22"/>
                <w:szCs w:val="22"/>
              </w:rPr>
              <w:t xml:space="preserve"> </w:t>
            </w:r>
          </w:p>
        </w:tc>
      </w:tr>
      <w:tr w:rsidR="0038703A" w:rsidRPr="00720959" w14:paraId="694D4A81" w14:textId="77777777" w:rsidTr="0038703A">
        <w:trPr>
          <w:trHeight w:val="300"/>
        </w:trPr>
        <w:tc>
          <w:tcPr>
            <w:tcW w:w="1755" w:type="dxa"/>
            <w:tcBorders>
              <w:top w:val="single" w:sz="8" w:space="0" w:color="auto"/>
              <w:left w:val="single" w:sz="8" w:space="0" w:color="auto"/>
              <w:bottom w:val="single" w:sz="8" w:space="0" w:color="auto"/>
              <w:right w:val="single" w:sz="8" w:space="0" w:color="auto"/>
            </w:tcBorders>
            <w:vAlign w:val="bottom"/>
          </w:tcPr>
          <w:p w14:paraId="0A5FFC9D" w14:textId="77777777" w:rsidR="0038703A" w:rsidRPr="009A7CEF" w:rsidRDefault="0038703A" w:rsidP="7171AD5B">
            <w:pPr>
              <w:rPr>
                <w:rFonts w:eastAsia="Arial" w:cs="Arial"/>
                <w:b/>
                <w:bCs/>
                <w:color w:val="000000" w:themeColor="text1"/>
                <w:sz w:val="22"/>
                <w:szCs w:val="22"/>
              </w:rPr>
            </w:pPr>
            <w:r w:rsidRPr="009A7CEF">
              <w:rPr>
                <w:rFonts w:eastAsia="Arial" w:cs="Arial"/>
                <w:b/>
                <w:bCs/>
                <w:color w:val="000000" w:themeColor="text1"/>
                <w:sz w:val="22"/>
                <w:szCs w:val="22"/>
              </w:rPr>
              <w:t>Group A</w:t>
            </w:r>
          </w:p>
          <w:p w14:paraId="453D11B1" w14:textId="6F029659" w:rsidR="0038703A" w:rsidRPr="009A7CEF" w:rsidRDefault="0038703A" w:rsidP="7171AD5B">
            <w:pPr>
              <w:rPr>
                <w:rFonts w:eastAsia="Arial" w:cs="Arial"/>
                <w:color w:val="000000" w:themeColor="text1"/>
                <w:sz w:val="22"/>
                <w:szCs w:val="22"/>
              </w:rPr>
            </w:pPr>
          </w:p>
        </w:tc>
        <w:tc>
          <w:tcPr>
            <w:tcW w:w="1770" w:type="dxa"/>
            <w:tcBorders>
              <w:top w:val="single" w:sz="8" w:space="0" w:color="auto"/>
              <w:left w:val="single" w:sz="8" w:space="0" w:color="auto"/>
              <w:bottom w:val="single" w:sz="8" w:space="0" w:color="auto"/>
              <w:right w:val="single" w:sz="8" w:space="0" w:color="auto"/>
            </w:tcBorders>
            <w:vAlign w:val="bottom"/>
          </w:tcPr>
          <w:p w14:paraId="71EA167A" w14:textId="1A7D472E" w:rsidR="0038703A" w:rsidRPr="009A7CEF" w:rsidRDefault="0038703A" w:rsidP="2870E6E2">
            <w:pPr>
              <w:jc w:val="center"/>
              <w:rPr>
                <w:rFonts w:eastAsia="Arial" w:cs="Arial"/>
                <w:color w:val="000000" w:themeColor="text1"/>
                <w:sz w:val="20"/>
                <w:szCs w:val="20"/>
              </w:rPr>
            </w:pPr>
            <w:r w:rsidRPr="009A7CEF">
              <w:rPr>
                <w:rFonts w:eastAsia="Arial" w:cs="Arial"/>
                <w:color w:val="000000" w:themeColor="text1"/>
                <w:sz w:val="20"/>
                <w:szCs w:val="20"/>
              </w:rPr>
              <w:t>27</w:t>
            </w:r>
            <w:r w:rsidRPr="009A7CEF">
              <w:rPr>
                <w:rFonts w:eastAsia="Arial" w:cs="Arial"/>
                <w:color w:val="000000" w:themeColor="text1"/>
                <w:sz w:val="20"/>
                <w:szCs w:val="20"/>
                <w:vertAlign w:val="superscript"/>
              </w:rPr>
              <w:t>th</w:t>
            </w:r>
            <w:r w:rsidR="009A7CEF" w:rsidRPr="009A7CEF">
              <w:rPr>
                <w:rFonts w:eastAsia="Arial" w:cs="Arial"/>
                <w:color w:val="000000" w:themeColor="text1"/>
                <w:sz w:val="20"/>
                <w:szCs w:val="20"/>
              </w:rPr>
              <w:t xml:space="preserve"> </w:t>
            </w:r>
            <w:r w:rsidRPr="009A7CEF">
              <w:rPr>
                <w:rFonts w:eastAsia="Arial" w:cs="Arial"/>
                <w:color w:val="000000" w:themeColor="text1"/>
                <w:sz w:val="20"/>
                <w:szCs w:val="20"/>
              </w:rPr>
              <w:t>&amp; 28</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September 2022</w:t>
            </w:r>
          </w:p>
        </w:tc>
        <w:tc>
          <w:tcPr>
            <w:tcW w:w="1755" w:type="dxa"/>
            <w:tcBorders>
              <w:top w:val="single" w:sz="8" w:space="0" w:color="auto"/>
              <w:left w:val="single" w:sz="8" w:space="0" w:color="auto"/>
              <w:bottom w:val="single" w:sz="8" w:space="0" w:color="auto"/>
              <w:right w:val="single" w:sz="8" w:space="0" w:color="auto"/>
            </w:tcBorders>
            <w:vAlign w:val="bottom"/>
          </w:tcPr>
          <w:p w14:paraId="6B2DB2EC" w14:textId="66426E93" w:rsidR="0038703A" w:rsidRPr="009A7CEF" w:rsidRDefault="0038703A" w:rsidP="2870E6E2">
            <w:pPr>
              <w:jc w:val="center"/>
              <w:rPr>
                <w:rFonts w:eastAsia="Arial" w:cs="Arial"/>
                <w:color w:val="000000" w:themeColor="text1"/>
                <w:sz w:val="20"/>
                <w:szCs w:val="20"/>
              </w:rPr>
            </w:pPr>
            <w:r w:rsidRPr="009A7CEF">
              <w:rPr>
                <w:rFonts w:eastAsia="Arial" w:cs="Arial"/>
                <w:color w:val="000000" w:themeColor="text1"/>
                <w:sz w:val="20"/>
                <w:szCs w:val="20"/>
              </w:rPr>
              <w:t>8</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&amp; 9</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November 2022</w:t>
            </w:r>
          </w:p>
        </w:tc>
        <w:tc>
          <w:tcPr>
            <w:tcW w:w="1680" w:type="dxa"/>
            <w:tcBorders>
              <w:top w:val="single" w:sz="8" w:space="0" w:color="auto"/>
              <w:left w:val="single" w:sz="8" w:space="0" w:color="auto"/>
              <w:bottom w:val="single" w:sz="8" w:space="0" w:color="auto"/>
              <w:right w:val="single" w:sz="8" w:space="0" w:color="auto"/>
            </w:tcBorders>
            <w:vAlign w:val="bottom"/>
          </w:tcPr>
          <w:p w14:paraId="6622794A" w14:textId="6CE252B9" w:rsidR="0038703A" w:rsidRPr="009A7CEF" w:rsidRDefault="0038703A" w:rsidP="2870E6E2">
            <w:pPr>
              <w:jc w:val="center"/>
              <w:rPr>
                <w:rFonts w:eastAsia="Arial" w:cs="Arial"/>
                <w:color w:val="000000" w:themeColor="text1"/>
                <w:sz w:val="20"/>
                <w:szCs w:val="20"/>
              </w:rPr>
            </w:pPr>
            <w:r w:rsidRPr="009A7CEF">
              <w:rPr>
                <w:rFonts w:eastAsia="Arial" w:cs="Arial"/>
                <w:color w:val="000000" w:themeColor="text1"/>
                <w:sz w:val="20"/>
                <w:szCs w:val="20"/>
              </w:rPr>
              <w:t>7</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&amp; 8</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February 2023</w:t>
            </w:r>
          </w:p>
        </w:tc>
        <w:tc>
          <w:tcPr>
            <w:tcW w:w="1728" w:type="dxa"/>
            <w:tcBorders>
              <w:top w:val="single" w:sz="8" w:space="0" w:color="auto"/>
              <w:left w:val="single" w:sz="8" w:space="0" w:color="auto"/>
              <w:bottom w:val="single" w:sz="8" w:space="0" w:color="auto"/>
              <w:right w:val="single" w:sz="8" w:space="0" w:color="auto"/>
            </w:tcBorders>
            <w:vAlign w:val="bottom"/>
          </w:tcPr>
          <w:p w14:paraId="3875EF3B" w14:textId="2B93468E" w:rsidR="0038703A" w:rsidRPr="009A7CEF" w:rsidRDefault="0038703A" w:rsidP="2870E6E2">
            <w:pPr>
              <w:jc w:val="center"/>
              <w:rPr>
                <w:rFonts w:eastAsia="Arial" w:cs="Arial"/>
                <w:color w:val="000000" w:themeColor="text1"/>
                <w:sz w:val="20"/>
                <w:szCs w:val="20"/>
              </w:rPr>
            </w:pPr>
            <w:r w:rsidRPr="009A7CEF">
              <w:rPr>
                <w:rFonts w:eastAsia="Arial" w:cs="Arial"/>
                <w:color w:val="000000" w:themeColor="text1"/>
                <w:sz w:val="20"/>
                <w:szCs w:val="20"/>
              </w:rPr>
              <w:t>15</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&amp; 16</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March 2023</w:t>
            </w:r>
          </w:p>
        </w:tc>
        <w:tc>
          <w:tcPr>
            <w:tcW w:w="1590" w:type="dxa"/>
            <w:vMerge w:val="restart"/>
            <w:tcBorders>
              <w:top w:val="single" w:sz="8" w:space="0" w:color="auto"/>
              <w:left w:val="single" w:sz="8" w:space="0" w:color="auto"/>
              <w:right w:val="single" w:sz="8" w:space="0" w:color="auto"/>
            </w:tcBorders>
            <w:vAlign w:val="center"/>
          </w:tcPr>
          <w:p w14:paraId="239AF39B" w14:textId="0A2E417E" w:rsidR="0038703A" w:rsidRPr="009A7CEF" w:rsidRDefault="009A7CEF" w:rsidP="0038703A">
            <w:pPr>
              <w:jc w:val="center"/>
              <w:rPr>
                <w:rFonts w:eastAsia="Arial" w:cs="Arial"/>
                <w:color w:val="000000" w:themeColor="text1"/>
                <w:sz w:val="20"/>
                <w:szCs w:val="20"/>
              </w:rPr>
            </w:pPr>
            <w:r w:rsidRPr="009A7CEF">
              <w:rPr>
                <w:rFonts w:eastAsia="Arial" w:cs="Arial"/>
                <w:color w:val="000000" w:themeColor="text1"/>
                <w:sz w:val="20"/>
                <w:szCs w:val="20"/>
              </w:rPr>
              <w:t>16</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May </w:t>
            </w:r>
          </w:p>
        </w:tc>
      </w:tr>
      <w:tr w:rsidR="0038703A" w:rsidRPr="00720959" w14:paraId="15799AFE" w14:textId="77777777" w:rsidTr="00D7573C">
        <w:trPr>
          <w:trHeight w:val="300"/>
        </w:trPr>
        <w:tc>
          <w:tcPr>
            <w:tcW w:w="1755" w:type="dxa"/>
            <w:tcBorders>
              <w:top w:val="single" w:sz="8" w:space="0" w:color="auto"/>
              <w:left w:val="single" w:sz="8" w:space="0" w:color="auto"/>
              <w:bottom w:val="single" w:sz="8" w:space="0" w:color="auto"/>
              <w:right w:val="single" w:sz="8" w:space="0" w:color="auto"/>
            </w:tcBorders>
            <w:shd w:val="clear" w:color="auto" w:fill="E7E6E6"/>
            <w:vAlign w:val="bottom"/>
          </w:tcPr>
          <w:p w14:paraId="03E53DF3" w14:textId="62F32331" w:rsidR="0038703A" w:rsidRPr="00720959" w:rsidRDefault="0038703A" w:rsidP="7171AD5B">
            <w:pPr>
              <w:rPr>
                <w:rFonts w:eastAsia="Arial" w:cs="Arial"/>
                <w:b/>
                <w:bCs/>
                <w:color w:val="000000" w:themeColor="text1"/>
                <w:sz w:val="22"/>
                <w:szCs w:val="22"/>
                <w:highlight w:val="yellow"/>
              </w:rPr>
            </w:pPr>
            <w:r w:rsidRPr="00720959">
              <w:rPr>
                <w:rFonts w:eastAsia="Arial" w:cs="Arial"/>
                <w:b/>
                <w:bCs/>
                <w:color w:val="000000" w:themeColor="text1"/>
                <w:sz w:val="22"/>
                <w:szCs w:val="22"/>
                <w:highlight w:val="yellow"/>
              </w:rPr>
              <w:t xml:space="preserve"> </w:t>
            </w:r>
          </w:p>
        </w:tc>
        <w:tc>
          <w:tcPr>
            <w:tcW w:w="1770" w:type="dxa"/>
            <w:tcBorders>
              <w:top w:val="single" w:sz="8" w:space="0" w:color="auto"/>
              <w:left w:val="single" w:sz="8" w:space="0" w:color="auto"/>
              <w:bottom w:val="single" w:sz="8" w:space="0" w:color="auto"/>
              <w:right w:val="single" w:sz="8" w:space="0" w:color="auto"/>
            </w:tcBorders>
            <w:shd w:val="clear" w:color="auto" w:fill="E7E6E6"/>
            <w:vAlign w:val="bottom"/>
          </w:tcPr>
          <w:p w14:paraId="44015B6C" w14:textId="32E06DAE" w:rsidR="0038703A" w:rsidRPr="00720959" w:rsidRDefault="0038703A" w:rsidP="2870E6E2">
            <w:pPr>
              <w:rPr>
                <w:rFonts w:eastAsia="Arial" w:cs="Arial"/>
                <w:b/>
                <w:bCs/>
                <w:color w:val="000000" w:themeColor="text1"/>
                <w:sz w:val="20"/>
                <w:szCs w:val="20"/>
                <w:highlight w:val="yellow"/>
              </w:rPr>
            </w:pPr>
            <w:r w:rsidRPr="00720959">
              <w:rPr>
                <w:rFonts w:eastAsia="Arial" w:cs="Arial"/>
                <w:b/>
                <w:bCs/>
                <w:color w:val="000000" w:themeColor="text1"/>
                <w:sz w:val="20"/>
                <w:szCs w:val="20"/>
                <w:highlight w:val="yellow"/>
              </w:rPr>
              <w:t xml:space="preserve"> </w:t>
            </w:r>
          </w:p>
        </w:tc>
        <w:tc>
          <w:tcPr>
            <w:tcW w:w="1755" w:type="dxa"/>
            <w:tcBorders>
              <w:top w:val="single" w:sz="8" w:space="0" w:color="auto"/>
              <w:left w:val="single" w:sz="8" w:space="0" w:color="auto"/>
              <w:bottom w:val="single" w:sz="8" w:space="0" w:color="auto"/>
              <w:right w:val="single" w:sz="8" w:space="0" w:color="auto"/>
            </w:tcBorders>
            <w:shd w:val="clear" w:color="auto" w:fill="E7E6E6"/>
            <w:vAlign w:val="bottom"/>
          </w:tcPr>
          <w:p w14:paraId="0143A777" w14:textId="5C21A662" w:rsidR="0038703A" w:rsidRPr="00720959" w:rsidRDefault="0038703A" w:rsidP="2870E6E2">
            <w:pPr>
              <w:rPr>
                <w:rFonts w:eastAsia="Arial" w:cs="Arial"/>
                <w:b/>
                <w:bCs/>
                <w:color w:val="000000" w:themeColor="text1"/>
                <w:sz w:val="20"/>
                <w:szCs w:val="20"/>
                <w:highlight w:val="yellow"/>
              </w:rPr>
            </w:pPr>
            <w:r w:rsidRPr="00720959">
              <w:rPr>
                <w:rFonts w:eastAsia="Arial" w:cs="Arial"/>
                <w:b/>
                <w:bCs/>
                <w:color w:val="000000" w:themeColor="text1"/>
                <w:sz w:val="20"/>
                <w:szCs w:val="20"/>
                <w:highlight w:val="yellow"/>
              </w:rPr>
              <w:t xml:space="preserve"> </w:t>
            </w:r>
          </w:p>
        </w:tc>
        <w:tc>
          <w:tcPr>
            <w:tcW w:w="1680" w:type="dxa"/>
            <w:tcBorders>
              <w:top w:val="single" w:sz="8" w:space="0" w:color="auto"/>
              <w:left w:val="single" w:sz="8" w:space="0" w:color="auto"/>
              <w:bottom w:val="single" w:sz="8" w:space="0" w:color="auto"/>
              <w:right w:val="single" w:sz="8" w:space="0" w:color="auto"/>
            </w:tcBorders>
            <w:shd w:val="clear" w:color="auto" w:fill="E7E6E6"/>
            <w:vAlign w:val="bottom"/>
          </w:tcPr>
          <w:p w14:paraId="3F0C54CD" w14:textId="567A6B44" w:rsidR="0038703A" w:rsidRPr="00720959" w:rsidRDefault="0038703A" w:rsidP="2870E6E2">
            <w:pPr>
              <w:rPr>
                <w:rFonts w:eastAsia="Arial" w:cs="Arial"/>
                <w:b/>
                <w:bCs/>
                <w:color w:val="000000" w:themeColor="text1"/>
                <w:sz w:val="20"/>
                <w:szCs w:val="20"/>
                <w:highlight w:val="yellow"/>
              </w:rPr>
            </w:pPr>
            <w:r w:rsidRPr="00720959">
              <w:rPr>
                <w:rFonts w:eastAsia="Arial" w:cs="Arial"/>
                <w:b/>
                <w:bCs/>
                <w:color w:val="000000" w:themeColor="text1"/>
                <w:sz w:val="20"/>
                <w:szCs w:val="20"/>
                <w:highlight w:val="yellow"/>
              </w:rPr>
              <w:t xml:space="preserve"> </w:t>
            </w:r>
          </w:p>
        </w:tc>
        <w:tc>
          <w:tcPr>
            <w:tcW w:w="1728" w:type="dxa"/>
            <w:tcBorders>
              <w:top w:val="single" w:sz="8" w:space="0" w:color="auto"/>
              <w:left w:val="single" w:sz="8" w:space="0" w:color="auto"/>
              <w:bottom w:val="single" w:sz="8" w:space="0" w:color="auto"/>
              <w:right w:val="single" w:sz="8" w:space="0" w:color="auto"/>
            </w:tcBorders>
            <w:shd w:val="clear" w:color="auto" w:fill="E7E6E6"/>
            <w:vAlign w:val="bottom"/>
          </w:tcPr>
          <w:p w14:paraId="4E625403" w14:textId="77D93F85" w:rsidR="0038703A" w:rsidRPr="00720959" w:rsidRDefault="0038703A" w:rsidP="2870E6E2">
            <w:pPr>
              <w:rPr>
                <w:rFonts w:eastAsia="Arial" w:cs="Arial"/>
                <w:b/>
                <w:bCs/>
                <w:color w:val="000000" w:themeColor="text1"/>
                <w:sz w:val="20"/>
                <w:szCs w:val="20"/>
                <w:highlight w:val="yellow"/>
              </w:rPr>
            </w:pPr>
            <w:r w:rsidRPr="00720959">
              <w:rPr>
                <w:rFonts w:eastAsia="Arial" w:cs="Arial"/>
                <w:b/>
                <w:bCs/>
                <w:color w:val="000000" w:themeColor="text1"/>
                <w:sz w:val="20"/>
                <w:szCs w:val="20"/>
                <w:highlight w:val="yellow"/>
              </w:rPr>
              <w:t xml:space="preserve"> </w:t>
            </w:r>
          </w:p>
        </w:tc>
        <w:tc>
          <w:tcPr>
            <w:tcW w:w="1590" w:type="dxa"/>
            <w:vMerge/>
            <w:tcBorders>
              <w:left w:val="single" w:sz="8" w:space="0" w:color="auto"/>
              <w:right w:val="single" w:sz="8" w:space="0" w:color="auto"/>
            </w:tcBorders>
            <w:shd w:val="clear" w:color="auto" w:fill="E7E6E6"/>
            <w:vAlign w:val="bottom"/>
          </w:tcPr>
          <w:p w14:paraId="608C6D4E" w14:textId="56CCC2AA" w:rsidR="0038703A" w:rsidRPr="00720959" w:rsidRDefault="0038703A" w:rsidP="2870E6E2">
            <w:pPr>
              <w:jc w:val="center"/>
              <w:rPr>
                <w:rFonts w:eastAsia="Arial" w:cs="Arial"/>
                <w:color w:val="000000" w:themeColor="text1"/>
                <w:sz w:val="20"/>
                <w:szCs w:val="20"/>
                <w:highlight w:val="yellow"/>
              </w:rPr>
            </w:pPr>
          </w:p>
        </w:tc>
      </w:tr>
      <w:tr w:rsidR="0038703A" w:rsidRPr="00720959" w14:paraId="1EC4B8C6" w14:textId="77777777" w:rsidTr="009A7CEF">
        <w:trPr>
          <w:trHeight w:val="300"/>
        </w:trPr>
        <w:tc>
          <w:tcPr>
            <w:tcW w:w="1755" w:type="dxa"/>
            <w:tcBorders>
              <w:top w:val="single" w:sz="8" w:space="0" w:color="auto"/>
              <w:left w:val="single" w:sz="8" w:space="0" w:color="auto"/>
              <w:bottom w:val="single" w:sz="8" w:space="0" w:color="auto"/>
              <w:right w:val="single" w:sz="8" w:space="0" w:color="auto"/>
            </w:tcBorders>
            <w:shd w:val="clear" w:color="auto" w:fill="auto"/>
            <w:vAlign w:val="bottom"/>
          </w:tcPr>
          <w:p w14:paraId="0D92722C" w14:textId="77777777" w:rsidR="0038703A" w:rsidRPr="009A7CEF" w:rsidRDefault="0038703A" w:rsidP="7171AD5B">
            <w:pPr>
              <w:rPr>
                <w:rFonts w:eastAsia="Arial" w:cs="Arial"/>
                <w:b/>
                <w:bCs/>
                <w:color w:val="000000" w:themeColor="text1"/>
                <w:sz w:val="22"/>
                <w:szCs w:val="22"/>
              </w:rPr>
            </w:pPr>
            <w:r w:rsidRPr="009A7CEF">
              <w:rPr>
                <w:rFonts w:eastAsia="Arial" w:cs="Arial"/>
                <w:b/>
                <w:bCs/>
                <w:color w:val="000000" w:themeColor="text1"/>
                <w:sz w:val="22"/>
                <w:szCs w:val="22"/>
              </w:rPr>
              <w:t>Group B</w:t>
            </w:r>
          </w:p>
          <w:p w14:paraId="0DE5A82F" w14:textId="7E7E06F0" w:rsidR="0038703A" w:rsidRPr="009A7CEF" w:rsidRDefault="0038703A" w:rsidP="7171AD5B">
            <w:pPr>
              <w:rPr>
                <w:rFonts w:eastAsia="Arial" w:cs="Arial"/>
                <w:color w:val="000000" w:themeColor="text1"/>
                <w:sz w:val="22"/>
                <w:szCs w:val="22"/>
              </w:rPr>
            </w:pPr>
          </w:p>
        </w:tc>
        <w:tc>
          <w:tcPr>
            <w:tcW w:w="1770" w:type="dxa"/>
            <w:tcBorders>
              <w:top w:val="single" w:sz="8" w:space="0" w:color="auto"/>
              <w:left w:val="single" w:sz="8" w:space="0" w:color="auto"/>
              <w:bottom w:val="single" w:sz="8" w:space="0" w:color="auto"/>
              <w:right w:val="single" w:sz="8" w:space="0" w:color="auto"/>
            </w:tcBorders>
            <w:shd w:val="clear" w:color="auto" w:fill="auto"/>
            <w:vAlign w:val="bottom"/>
          </w:tcPr>
          <w:p w14:paraId="7F5DEFE8" w14:textId="48325738" w:rsidR="0038703A" w:rsidRPr="009A7CEF" w:rsidRDefault="009A7CEF" w:rsidP="2870E6E2">
            <w:pPr>
              <w:jc w:val="center"/>
              <w:rPr>
                <w:rFonts w:eastAsia="Arial" w:cs="Arial"/>
                <w:color w:val="000000" w:themeColor="text1"/>
                <w:sz w:val="20"/>
                <w:szCs w:val="20"/>
              </w:rPr>
            </w:pPr>
            <w:r w:rsidRPr="009A7CEF">
              <w:rPr>
                <w:rFonts w:eastAsia="Arial" w:cs="Arial"/>
                <w:color w:val="000000" w:themeColor="text1"/>
                <w:sz w:val="20"/>
                <w:szCs w:val="20"/>
              </w:rPr>
              <w:t>4</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&amp; 5</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October 2022</w:t>
            </w:r>
          </w:p>
        </w:tc>
        <w:tc>
          <w:tcPr>
            <w:tcW w:w="1755" w:type="dxa"/>
            <w:tcBorders>
              <w:top w:val="single" w:sz="8" w:space="0" w:color="auto"/>
              <w:left w:val="single" w:sz="8" w:space="0" w:color="auto"/>
              <w:bottom w:val="single" w:sz="8" w:space="0" w:color="auto"/>
              <w:right w:val="single" w:sz="8" w:space="0" w:color="auto"/>
            </w:tcBorders>
            <w:shd w:val="clear" w:color="auto" w:fill="auto"/>
            <w:vAlign w:val="bottom"/>
          </w:tcPr>
          <w:p w14:paraId="0FEEE50F" w14:textId="0E49A856" w:rsidR="0038703A" w:rsidRPr="009A7CEF" w:rsidRDefault="009A7CEF" w:rsidP="2870E6E2">
            <w:pPr>
              <w:jc w:val="center"/>
              <w:rPr>
                <w:rFonts w:eastAsia="Arial" w:cs="Arial"/>
                <w:color w:val="000000" w:themeColor="text1"/>
                <w:sz w:val="20"/>
                <w:szCs w:val="20"/>
              </w:rPr>
            </w:pPr>
            <w:r w:rsidRPr="009A7CEF">
              <w:rPr>
                <w:rFonts w:eastAsia="Arial" w:cs="Arial"/>
                <w:color w:val="000000" w:themeColor="text1"/>
                <w:sz w:val="20"/>
                <w:szCs w:val="20"/>
              </w:rPr>
              <w:t>17</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&amp; 18</w:t>
            </w:r>
            <w:r w:rsidRPr="009A7CEF">
              <w:rPr>
                <w:rFonts w:eastAsia="Arial" w:cs="Arial"/>
                <w:color w:val="000000" w:themeColor="text1"/>
                <w:sz w:val="20"/>
                <w:szCs w:val="20"/>
                <w:vertAlign w:val="superscript"/>
              </w:rPr>
              <w:t>th</w:t>
            </w:r>
            <w:r w:rsidRPr="009A7CEF">
              <w:rPr>
                <w:rFonts w:eastAsia="Arial" w:cs="Arial"/>
                <w:color w:val="000000" w:themeColor="text1"/>
                <w:sz w:val="20"/>
                <w:szCs w:val="20"/>
              </w:rPr>
              <w:t xml:space="preserve"> November 2022</w:t>
            </w:r>
          </w:p>
        </w:tc>
        <w:tc>
          <w:tcPr>
            <w:tcW w:w="1680" w:type="dxa"/>
            <w:tcBorders>
              <w:top w:val="single" w:sz="8" w:space="0" w:color="auto"/>
              <w:left w:val="single" w:sz="8" w:space="0" w:color="auto"/>
              <w:bottom w:val="single" w:sz="8" w:space="0" w:color="auto"/>
              <w:right w:val="single" w:sz="8" w:space="0" w:color="auto"/>
            </w:tcBorders>
            <w:shd w:val="clear" w:color="auto" w:fill="auto"/>
            <w:vAlign w:val="bottom"/>
          </w:tcPr>
          <w:p w14:paraId="0222EE70" w14:textId="66F44F6C" w:rsidR="0038703A" w:rsidRPr="009A7CEF" w:rsidRDefault="009A7CEF" w:rsidP="2870E6E2">
            <w:pPr>
              <w:jc w:val="center"/>
              <w:rPr>
                <w:rFonts w:eastAsia="Arial" w:cs="Arial"/>
                <w:color w:val="000000" w:themeColor="text1"/>
                <w:sz w:val="20"/>
                <w:szCs w:val="20"/>
              </w:rPr>
            </w:pPr>
            <w:r w:rsidRPr="009A7CEF">
              <w:rPr>
                <w:rFonts w:eastAsia="Arial" w:cs="Arial"/>
                <w:color w:val="000000" w:themeColor="text1"/>
                <w:sz w:val="20"/>
                <w:szCs w:val="20"/>
              </w:rPr>
              <w:t>21</w:t>
            </w:r>
            <w:r w:rsidRPr="009A7CEF">
              <w:rPr>
                <w:rFonts w:eastAsia="Arial" w:cs="Arial"/>
                <w:color w:val="000000" w:themeColor="text1"/>
                <w:sz w:val="20"/>
                <w:szCs w:val="20"/>
                <w:vertAlign w:val="superscript"/>
              </w:rPr>
              <w:t>st</w:t>
            </w:r>
            <w:r w:rsidRPr="009A7CEF">
              <w:rPr>
                <w:rFonts w:eastAsia="Arial" w:cs="Arial"/>
                <w:color w:val="000000" w:themeColor="text1"/>
                <w:sz w:val="20"/>
                <w:szCs w:val="20"/>
              </w:rPr>
              <w:t xml:space="preserve"> &amp; 22</w:t>
            </w:r>
            <w:r w:rsidRPr="009A7CEF">
              <w:rPr>
                <w:rFonts w:eastAsia="Arial" w:cs="Arial"/>
                <w:color w:val="000000" w:themeColor="text1"/>
                <w:sz w:val="20"/>
                <w:szCs w:val="20"/>
                <w:vertAlign w:val="superscript"/>
              </w:rPr>
              <w:t>nd</w:t>
            </w:r>
            <w:r w:rsidRPr="009A7CEF">
              <w:rPr>
                <w:rFonts w:eastAsia="Arial" w:cs="Arial"/>
                <w:color w:val="000000" w:themeColor="text1"/>
                <w:sz w:val="20"/>
                <w:szCs w:val="20"/>
              </w:rPr>
              <w:t xml:space="preserve"> February 2023</w:t>
            </w:r>
          </w:p>
        </w:tc>
        <w:tc>
          <w:tcPr>
            <w:tcW w:w="1728" w:type="dxa"/>
            <w:tcBorders>
              <w:top w:val="single" w:sz="8" w:space="0" w:color="auto"/>
              <w:left w:val="single" w:sz="8" w:space="0" w:color="auto"/>
              <w:bottom w:val="single" w:sz="8" w:space="0" w:color="auto"/>
              <w:right w:val="single" w:sz="8" w:space="0" w:color="auto"/>
            </w:tcBorders>
            <w:shd w:val="clear" w:color="auto" w:fill="auto"/>
            <w:vAlign w:val="bottom"/>
          </w:tcPr>
          <w:p w14:paraId="0E99387C" w14:textId="66E425CF" w:rsidR="0038703A" w:rsidRPr="009A7CEF" w:rsidRDefault="009A7CEF" w:rsidP="2870E6E2">
            <w:pPr>
              <w:jc w:val="center"/>
              <w:rPr>
                <w:rFonts w:eastAsia="Arial" w:cs="Arial"/>
                <w:color w:val="000000" w:themeColor="text1"/>
                <w:sz w:val="20"/>
                <w:szCs w:val="20"/>
              </w:rPr>
            </w:pPr>
            <w:r w:rsidRPr="009A7CEF">
              <w:rPr>
                <w:rFonts w:eastAsia="Arial" w:cs="Arial"/>
                <w:color w:val="000000" w:themeColor="text1"/>
                <w:sz w:val="20"/>
                <w:szCs w:val="20"/>
              </w:rPr>
              <w:t>21</w:t>
            </w:r>
            <w:r w:rsidRPr="009A7CEF">
              <w:rPr>
                <w:rFonts w:eastAsia="Arial" w:cs="Arial"/>
                <w:color w:val="000000" w:themeColor="text1"/>
                <w:sz w:val="20"/>
                <w:szCs w:val="20"/>
                <w:vertAlign w:val="superscript"/>
              </w:rPr>
              <w:t>st</w:t>
            </w:r>
            <w:r w:rsidRPr="009A7CEF">
              <w:rPr>
                <w:rFonts w:eastAsia="Arial" w:cs="Arial"/>
                <w:color w:val="000000" w:themeColor="text1"/>
                <w:sz w:val="20"/>
                <w:szCs w:val="20"/>
              </w:rPr>
              <w:t xml:space="preserve"> &amp; 22</w:t>
            </w:r>
            <w:r w:rsidRPr="009A7CEF">
              <w:rPr>
                <w:rFonts w:eastAsia="Arial" w:cs="Arial"/>
                <w:color w:val="000000" w:themeColor="text1"/>
                <w:sz w:val="20"/>
                <w:szCs w:val="20"/>
                <w:vertAlign w:val="superscript"/>
              </w:rPr>
              <w:t>nd</w:t>
            </w:r>
            <w:r w:rsidRPr="009A7CEF">
              <w:rPr>
                <w:rFonts w:eastAsia="Arial" w:cs="Arial"/>
                <w:color w:val="000000" w:themeColor="text1"/>
                <w:sz w:val="20"/>
                <w:szCs w:val="20"/>
              </w:rPr>
              <w:t xml:space="preserve"> March 2023</w:t>
            </w:r>
          </w:p>
        </w:tc>
        <w:tc>
          <w:tcPr>
            <w:tcW w:w="1590" w:type="dxa"/>
            <w:vMerge/>
            <w:tcBorders>
              <w:left w:val="single" w:sz="8" w:space="0" w:color="auto"/>
              <w:bottom w:val="single" w:sz="8" w:space="0" w:color="auto"/>
              <w:right w:val="single" w:sz="8" w:space="0" w:color="auto"/>
            </w:tcBorders>
            <w:vAlign w:val="bottom"/>
          </w:tcPr>
          <w:p w14:paraId="49C1E697" w14:textId="0F1F867A" w:rsidR="0038703A" w:rsidRPr="00720959" w:rsidRDefault="0038703A" w:rsidP="2870E6E2">
            <w:pPr>
              <w:jc w:val="center"/>
              <w:rPr>
                <w:rFonts w:eastAsia="Arial" w:cs="Arial"/>
                <w:color w:val="000000" w:themeColor="text1"/>
                <w:sz w:val="20"/>
                <w:szCs w:val="20"/>
                <w:highlight w:val="yellow"/>
              </w:rPr>
            </w:pPr>
          </w:p>
        </w:tc>
      </w:tr>
    </w:tbl>
    <w:p w14:paraId="59D6D676" w14:textId="21EE65F4" w:rsidR="00546B55" w:rsidRDefault="00546B55" w:rsidP="00562597"/>
    <w:p w14:paraId="51CA097F" w14:textId="4EDB2E65" w:rsidR="00546B55" w:rsidRDefault="00546B55" w:rsidP="00562597"/>
    <w:p w14:paraId="498FA9B0" w14:textId="276DAC57" w:rsidR="00546B55" w:rsidRDefault="00546B55" w:rsidP="00562597"/>
    <w:p w14:paraId="3579528F" w14:textId="0A610055" w:rsidR="00546B55" w:rsidRDefault="00546B55" w:rsidP="00562597"/>
    <w:p w14:paraId="46568230" w14:textId="7FCD45F3" w:rsidR="00546B55" w:rsidRDefault="00546B55" w:rsidP="00562597"/>
    <w:p w14:paraId="0101654E" w14:textId="2D9815B6" w:rsidR="00546B55" w:rsidRDefault="00546B55" w:rsidP="00562597"/>
    <w:p w14:paraId="3E85BFAF" w14:textId="2C177661" w:rsidR="00546B55" w:rsidRDefault="00546B55" w:rsidP="00562597"/>
    <w:p w14:paraId="1B252249" w14:textId="7AA10316" w:rsidR="00546B55" w:rsidRDefault="00546B55" w:rsidP="00562597"/>
    <w:p w14:paraId="0E006885" w14:textId="40B65DCE" w:rsidR="00546B55" w:rsidRDefault="00546B55" w:rsidP="00562597"/>
    <w:p w14:paraId="2F39771D" w14:textId="77777777" w:rsidR="00546B55" w:rsidRDefault="00546B55" w:rsidP="00562597"/>
    <w:p w14:paraId="2032E492" w14:textId="16FEEC15" w:rsidR="002C2234" w:rsidRPr="002C2234" w:rsidRDefault="002C2234" w:rsidP="00562597">
      <w:pPr>
        <w:rPr>
          <w:rFonts w:eastAsiaTheme="majorEastAsia" w:cstheme="majorBidi"/>
          <w:b/>
          <w:bCs/>
          <w:color w:val="003893"/>
          <w:sz w:val="28"/>
          <w:szCs w:val="28"/>
        </w:rPr>
      </w:pPr>
      <w:r w:rsidRPr="002C2234">
        <w:rPr>
          <w:rFonts w:eastAsiaTheme="majorEastAsia" w:cstheme="majorBidi"/>
          <w:b/>
          <w:bCs/>
          <w:color w:val="003893"/>
          <w:sz w:val="28"/>
          <w:szCs w:val="28"/>
        </w:rPr>
        <w:lastRenderedPageBreak/>
        <w:t>Action Learning Sets (ALS)</w:t>
      </w:r>
    </w:p>
    <w:p w14:paraId="1C06B668" w14:textId="48906C5A" w:rsidR="002C2234" w:rsidRPr="002C2234" w:rsidRDefault="002C2234" w:rsidP="00562597">
      <w:pPr>
        <w:rPr>
          <w:sz w:val="16"/>
          <w:szCs w:val="16"/>
        </w:rPr>
      </w:pPr>
    </w:p>
    <w:p w14:paraId="679997DA" w14:textId="41F5A9B1" w:rsidR="002C2234" w:rsidRDefault="0011240F" w:rsidP="00562597">
      <w:r>
        <w:t xml:space="preserve">An Action Learning Set will take place after each taught module, with a final one taking place after the Celebration Event. </w:t>
      </w:r>
      <w:r w:rsidR="002C2234" w:rsidRPr="002C2234">
        <w:t xml:space="preserve">Action Learning Sets bring together </w:t>
      </w:r>
      <w:r w:rsidR="00720959">
        <w:t xml:space="preserve">each team </w:t>
      </w:r>
      <w:r w:rsidR="002C2234" w:rsidRPr="002C2234">
        <w:t xml:space="preserve">within the programme with the purpose of solving real workplace challenges. The main reason for ALS is to enable the team to develop a range of realistic solutions for these issues. The meetings can cover a wide range of problems being faced by the project </w:t>
      </w:r>
      <w:r w:rsidR="00720959" w:rsidRPr="002C2234">
        <w:t>team or</w:t>
      </w:r>
      <w:r w:rsidR="002C2234" w:rsidRPr="002C2234">
        <w:t xml:space="preserve"> can focus on a particular issue or set of similar issues. An ALS is useful as it gives the project team protected time to discuss the issues they are facing and learn from others.</w:t>
      </w:r>
    </w:p>
    <w:p w14:paraId="087BB3AF" w14:textId="0CA905E3" w:rsidR="009A7CEF" w:rsidRPr="009A7CEF" w:rsidRDefault="009A7CEF" w:rsidP="00562597">
      <w:pPr>
        <w:rPr>
          <w:b/>
          <w:bCs/>
        </w:rPr>
      </w:pPr>
    </w:p>
    <w:p w14:paraId="4B53899D" w14:textId="03C2F888" w:rsidR="009A7CEF" w:rsidRPr="009A7CEF" w:rsidRDefault="009A7CEF" w:rsidP="00562597">
      <w:pPr>
        <w:rPr>
          <w:b/>
          <w:bCs/>
        </w:rPr>
      </w:pPr>
      <w:r w:rsidRPr="009A7CEF">
        <w:rPr>
          <w:b/>
          <w:bCs/>
        </w:rPr>
        <w:t>Dates:</w:t>
      </w:r>
    </w:p>
    <w:p w14:paraId="24C460C7" w14:textId="1CC17030" w:rsidR="009A7CEF" w:rsidRDefault="009A7CEF" w:rsidP="00562597"/>
    <w:p w14:paraId="43F99643" w14:textId="259DA310" w:rsidR="009A7CEF" w:rsidRDefault="009A7CEF" w:rsidP="009A7CEF">
      <w:pPr>
        <w:pStyle w:val="ListParagraph"/>
        <w:numPr>
          <w:ilvl w:val="0"/>
          <w:numId w:val="12"/>
        </w:numPr>
      </w:pPr>
      <w:r>
        <w:t>20</w:t>
      </w:r>
      <w:r w:rsidRPr="009A7CEF">
        <w:rPr>
          <w:vertAlign w:val="superscript"/>
        </w:rPr>
        <w:t>th</w:t>
      </w:r>
      <w:r>
        <w:t xml:space="preserve"> October 2022</w:t>
      </w:r>
    </w:p>
    <w:p w14:paraId="1560A9A6" w14:textId="31976A02" w:rsidR="009A7CEF" w:rsidRDefault="009A7CEF" w:rsidP="009A7CEF">
      <w:pPr>
        <w:pStyle w:val="ListParagraph"/>
        <w:numPr>
          <w:ilvl w:val="0"/>
          <w:numId w:val="12"/>
        </w:numPr>
      </w:pPr>
      <w:r>
        <w:t>8</w:t>
      </w:r>
      <w:r w:rsidRPr="009A7CEF">
        <w:rPr>
          <w:vertAlign w:val="superscript"/>
        </w:rPr>
        <w:t>th</w:t>
      </w:r>
      <w:r>
        <w:t xml:space="preserve"> December 2022</w:t>
      </w:r>
    </w:p>
    <w:p w14:paraId="18CA8BF2" w14:textId="33988134" w:rsidR="009A7CEF" w:rsidRDefault="009A7CEF" w:rsidP="009A7CEF">
      <w:pPr>
        <w:pStyle w:val="ListParagraph"/>
        <w:numPr>
          <w:ilvl w:val="0"/>
          <w:numId w:val="12"/>
        </w:numPr>
      </w:pPr>
      <w:r>
        <w:t>2</w:t>
      </w:r>
      <w:r w:rsidRPr="009A7CEF">
        <w:rPr>
          <w:vertAlign w:val="superscript"/>
        </w:rPr>
        <w:t>nd</w:t>
      </w:r>
      <w:r>
        <w:t xml:space="preserve"> March 2023</w:t>
      </w:r>
    </w:p>
    <w:p w14:paraId="7CA17164" w14:textId="083672A2" w:rsidR="009A7CEF" w:rsidRDefault="009A7CEF" w:rsidP="009A7CEF">
      <w:pPr>
        <w:pStyle w:val="ListParagraph"/>
        <w:numPr>
          <w:ilvl w:val="0"/>
          <w:numId w:val="12"/>
        </w:numPr>
      </w:pPr>
      <w:r>
        <w:t>27</w:t>
      </w:r>
      <w:r w:rsidRPr="009A7CEF">
        <w:rPr>
          <w:vertAlign w:val="superscript"/>
        </w:rPr>
        <w:t>th</w:t>
      </w:r>
      <w:r>
        <w:t xml:space="preserve"> April 2023</w:t>
      </w:r>
    </w:p>
    <w:p w14:paraId="2BD86BD2" w14:textId="584AFD00" w:rsidR="009A7CEF" w:rsidRDefault="009A7CEF" w:rsidP="009A7CEF">
      <w:pPr>
        <w:pStyle w:val="ListParagraph"/>
        <w:numPr>
          <w:ilvl w:val="0"/>
          <w:numId w:val="12"/>
        </w:numPr>
      </w:pPr>
      <w:r>
        <w:t>15</w:t>
      </w:r>
      <w:r w:rsidRPr="009A7CEF">
        <w:rPr>
          <w:vertAlign w:val="superscript"/>
        </w:rPr>
        <w:t>th</w:t>
      </w:r>
      <w:r>
        <w:t xml:space="preserve"> June 2023</w:t>
      </w:r>
    </w:p>
    <w:p w14:paraId="34333E50" w14:textId="77777777" w:rsidR="009A7CEF" w:rsidRDefault="009A7CEF" w:rsidP="009A7CEF"/>
    <w:p w14:paraId="5E29C6F8" w14:textId="2BC380DB" w:rsidR="009A7CEF" w:rsidRDefault="009A7CEF" w:rsidP="009A7CEF">
      <w:r>
        <w:t xml:space="preserve">Each ALS can manage up to 30 participants and will occur on the same dates for both groups. </w:t>
      </w:r>
    </w:p>
    <w:p w14:paraId="4CE98E5F" w14:textId="77777777" w:rsidR="00CB377D" w:rsidRPr="00CB377D" w:rsidRDefault="00CB377D" w:rsidP="00CB377D"/>
    <w:p w14:paraId="0EDFFE8C" w14:textId="1DAAB64C" w:rsidR="00711C18" w:rsidRPr="00FC7B77" w:rsidRDefault="00711C18" w:rsidP="00D01289">
      <w:pPr>
        <w:widowControl w:val="0"/>
        <w:tabs>
          <w:tab w:val="left" w:pos="1140"/>
        </w:tabs>
        <w:autoSpaceDE w:val="0"/>
        <w:autoSpaceDN w:val="0"/>
        <w:spacing w:before="115" w:line="273" w:lineRule="auto"/>
        <w:ind w:right="388"/>
        <w:jc w:val="both"/>
        <w:rPr>
          <w:rFonts w:eastAsiaTheme="majorEastAsia" w:cstheme="majorBidi"/>
          <w:b/>
          <w:bCs/>
          <w:color w:val="003893"/>
          <w:sz w:val="28"/>
          <w:szCs w:val="28"/>
        </w:rPr>
      </w:pPr>
      <w:r w:rsidRPr="00FC7B77">
        <w:rPr>
          <w:rFonts w:eastAsiaTheme="majorEastAsia" w:cstheme="majorBidi"/>
          <w:b/>
          <w:bCs/>
          <w:color w:val="003893"/>
          <w:sz w:val="28"/>
          <w:szCs w:val="28"/>
        </w:rPr>
        <w:t>System Project</w:t>
      </w:r>
    </w:p>
    <w:p w14:paraId="43D358A1" w14:textId="4A74DB67" w:rsidR="00025EF7" w:rsidRDefault="00B0440B" w:rsidP="000A21EC">
      <w:pPr>
        <w:widowControl w:val="0"/>
        <w:tabs>
          <w:tab w:val="left" w:pos="1140"/>
        </w:tabs>
        <w:autoSpaceDE w:val="0"/>
        <w:autoSpaceDN w:val="0"/>
        <w:spacing w:before="115"/>
        <w:ind w:right="388"/>
      </w:pPr>
      <w:r>
        <w:t>During</w:t>
      </w:r>
      <w:r w:rsidR="00025EF7" w:rsidRPr="00025EF7">
        <w:t xml:space="preserve"> Module 1 of the </w:t>
      </w:r>
      <w:r w:rsidRPr="00025EF7">
        <w:t>programme,</w:t>
      </w:r>
      <w:r w:rsidR="00025EF7" w:rsidRPr="00025EF7">
        <w:t xml:space="preserve"> you will work with </w:t>
      </w:r>
      <w:r w:rsidR="004E0B44">
        <w:t xml:space="preserve">your </w:t>
      </w:r>
      <w:r w:rsidR="007A6918">
        <w:t>multidisciplinary</w:t>
      </w:r>
      <w:r w:rsidR="004E0B44">
        <w:t xml:space="preserve"> </w:t>
      </w:r>
      <w:r w:rsidR="00E65EAF">
        <w:t>t</w:t>
      </w:r>
      <w:r w:rsidR="00720959">
        <w:t>eam</w:t>
      </w:r>
      <w:r w:rsidR="00A74BFC">
        <w:t xml:space="preserve"> to determine a project </w:t>
      </w:r>
      <w:r w:rsidR="00B25A07">
        <w:t xml:space="preserve">based on a real issue </w:t>
      </w:r>
      <w:r>
        <w:t>with</w:t>
      </w:r>
      <w:r w:rsidR="00B25A07">
        <w:t xml:space="preserve">in your local system. </w:t>
      </w:r>
    </w:p>
    <w:p w14:paraId="4DC9AE5E" w14:textId="00884E03" w:rsidR="00E65EAF" w:rsidRDefault="00E65EAF" w:rsidP="000A21EC">
      <w:pPr>
        <w:widowControl w:val="0"/>
        <w:tabs>
          <w:tab w:val="left" w:pos="1140"/>
        </w:tabs>
        <w:autoSpaceDE w:val="0"/>
        <w:autoSpaceDN w:val="0"/>
        <w:spacing w:before="115"/>
        <w:ind w:right="388"/>
      </w:pPr>
      <w:r>
        <w:t xml:space="preserve">The project will </w:t>
      </w:r>
      <w:r w:rsidR="000D1684">
        <w:t xml:space="preserve">align with a specific system priority for the </w:t>
      </w:r>
      <w:r w:rsidR="00DA1474">
        <w:t xml:space="preserve">geographical </w:t>
      </w:r>
      <w:r w:rsidR="000D1684">
        <w:t xml:space="preserve">area that you work in. </w:t>
      </w:r>
      <w:r w:rsidR="00672501">
        <w:t xml:space="preserve">A range of </w:t>
      </w:r>
      <w:r w:rsidR="00AC4BB1">
        <w:t xml:space="preserve">system priorities will be </w:t>
      </w:r>
      <w:r w:rsidR="00A07E1F">
        <w:t>determined by</w:t>
      </w:r>
      <w:r w:rsidR="00672501">
        <w:t xml:space="preserve"> the</w:t>
      </w:r>
      <w:r w:rsidR="00A07E1F">
        <w:t xml:space="preserve"> </w:t>
      </w:r>
      <w:r w:rsidR="00E113E0">
        <w:t xml:space="preserve">System Sponsor ahead of the start of the programme. </w:t>
      </w:r>
    </w:p>
    <w:p w14:paraId="6C554979" w14:textId="2FC058D9" w:rsidR="00D56533" w:rsidRDefault="006813BD" w:rsidP="000A21EC">
      <w:pPr>
        <w:widowControl w:val="0"/>
        <w:tabs>
          <w:tab w:val="left" w:pos="1140"/>
        </w:tabs>
        <w:autoSpaceDE w:val="0"/>
        <w:autoSpaceDN w:val="0"/>
        <w:spacing w:before="115"/>
        <w:ind w:right="388"/>
      </w:pPr>
      <w:r>
        <w:t>Supported by</w:t>
      </w:r>
      <w:r w:rsidR="0092205E">
        <w:t xml:space="preserve"> </w:t>
      </w:r>
      <w:r w:rsidR="000C162E">
        <w:t xml:space="preserve">a </w:t>
      </w:r>
      <w:r w:rsidR="00E5386D">
        <w:t xml:space="preserve">regional </w:t>
      </w:r>
      <w:r w:rsidR="000C162E">
        <w:t xml:space="preserve">HEE </w:t>
      </w:r>
      <w:r w:rsidR="00E5386D">
        <w:t>E</w:t>
      </w:r>
      <w:r w:rsidR="000C162E">
        <w:t xml:space="preserve">ducator, </w:t>
      </w:r>
      <w:r w:rsidR="007C0C81">
        <w:t xml:space="preserve">as well as the project sponsor in your system, </w:t>
      </w:r>
      <w:r w:rsidR="00E5386D">
        <w:t>you will work within your multidisciplinary t</w:t>
      </w:r>
      <w:r w:rsidR="00016141">
        <w:t>rio</w:t>
      </w:r>
      <w:r w:rsidR="00E5386D">
        <w:t xml:space="preserve"> to </w:t>
      </w:r>
      <w:r w:rsidR="007B2FA7">
        <w:t>develop</w:t>
      </w:r>
      <w:r w:rsidR="004E7472">
        <w:t xml:space="preserve"> and</w:t>
      </w:r>
      <w:r w:rsidR="00D85230">
        <w:t xml:space="preserve"> </w:t>
      </w:r>
      <w:r w:rsidR="00E5386D">
        <w:t xml:space="preserve">deliver this service improvement project. </w:t>
      </w:r>
    </w:p>
    <w:p w14:paraId="5CF1A06B" w14:textId="5F14163D" w:rsidR="00C86F21" w:rsidRDefault="00BB048B" w:rsidP="000A21EC">
      <w:pPr>
        <w:widowControl w:val="0"/>
        <w:tabs>
          <w:tab w:val="left" w:pos="1140"/>
        </w:tabs>
        <w:autoSpaceDE w:val="0"/>
        <w:autoSpaceDN w:val="0"/>
        <w:spacing w:before="115"/>
        <w:ind w:right="388"/>
      </w:pPr>
      <w:r>
        <w:t>This will be facilitated through</w:t>
      </w:r>
      <w:r w:rsidR="00D7422A">
        <w:t xml:space="preserve"> regular</w:t>
      </w:r>
      <w:r>
        <w:t xml:space="preserve"> regional and system-based support groups</w:t>
      </w:r>
      <w:r w:rsidR="001224F1">
        <w:t>. T</w:t>
      </w:r>
      <w:r w:rsidR="001224F1" w:rsidRPr="001224F1">
        <w:t>he frequency of t</w:t>
      </w:r>
      <w:r w:rsidR="009A72C2">
        <w:t>he support</w:t>
      </w:r>
      <w:r w:rsidR="001224F1" w:rsidRPr="001224F1">
        <w:t xml:space="preserve"> will vary according to module dates and project work, although </w:t>
      </w:r>
      <w:r w:rsidR="009A72C2">
        <w:t>will likely</w:t>
      </w:r>
      <w:r w:rsidR="001224F1" w:rsidRPr="001224F1">
        <w:t xml:space="preserve"> </w:t>
      </w:r>
      <w:r w:rsidR="00256791">
        <w:t>take place</w:t>
      </w:r>
      <w:r w:rsidR="001224F1" w:rsidRPr="001224F1">
        <w:t xml:space="preserve"> at least twice monthly.</w:t>
      </w:r>
    </w:p>
    <w:p w14:paraId="48A49F83" w14:textId="5B17276E" w:rsidR="009A72C2" w:rsidRDefault="009A72C2" w:rsidP="000A21EC">
      <w:pPr>
        <w:widowControl w:val="0"/>
        <w:tabs>
          <w:tab w:val="left" w:pos="1140"/>
        </w:tabs>
        <w:autoSpaceDE w:val="0"/>
        <w:autoSpaceDN w:val="0"/>
        <w:spacing w:before="115"/>
        <w:ind w:right="388"/>
      </w:pPr>
      <w:r>
        <w:t xml:space="preserve">A full calendar will be circulated to </w:t>
      </w:r>
      <w:r w:rsidR="00F200C2">
        <w:t xml:space="preserve">participants at the start of the programme.  </w:t>
      </w:r>
    </w:p>
    <w:p w14:paraId="4D880B94" w14:textId="77777777" w:rsidR="00D56533" w:rsidRDefault="00D56533" w:rsidP="00D56533">
      <w:pPr>
        <w:widowControl w:val="0"/>
        <w:tabs>
          <w:tab w:val="left" w:pos="1140"/>
        </w:tabs>
        <w:autoSpaceDE w:val="0"/>
        <w:autoSpaceDN w:val="0"/>
        <w:spacing w:before="115"/>
        <w:ind w:right="388"/>
      </w:pPr>
    </w:p>
    <w:p w14:paraId="3118FFFD" w14:textId="77777777" w:rsidR="00D56533" w:rsidRDefault="00D56533" w:rsidP="00D56533">
      <w:pPr>
        <w:widowControl w:val="0"/>
        <w:tabs>
          <w:tab w:val="left" w:pos="1140"/>
        </w:tabs>
        <w:autoSpaceDE w:val="0"/>
        <w:autoSpaceDN w:val="0"/>
        <w:spacing w:before="115"/>
        <w:ind w:right="388"/>
      </w:pPr>
    </w:p>
    <w:p w14:paraId="43FA4D41" w14:textId="77777777" w:rsidR="00D56533" w:rsidRDefault="00D56533" w:rsidP="00D56533">
      <w:pPr>
        <w:widowControl w:val="0"/>
        <w:tabs>
          <w:tab w:val="left" w:pos="1140"/>
        </w:tabs>
        <w:autoSpaceDE w:val="0"/>
        <w:autoSpaceDN w:val="0"/>
        <w:spacing w:before="115"/>
        <w:ind w:right="388"/>
      </w:pPr>
    </w:p>
    <w:p w14:paraId="6A89BEE5" w14:textId="77777777" w:rsidR="00D56533" w:rsidRDefault="00D56533" w:rsidP="00D56533">
      <w:pPr>
        <w:widowControl w:val="0"/>
        <w:tabs>
          <w:tab w:val="left" w:pos="1140"/>
        </w:tabs>
        <w:autoSpaceDE w:val="0"/>
        <w:autoSpaceDN w:val="0"/>
        <w:spacing w:before="115"/>
        <w:ind w:right="388"/>
      </w:pPr>
    </w:p>
    <w:p w14:paraId="1A349593" w14:textId="77777777" w:rsidR="00D56533" w:rsidRDefault="00D56533" w:rsidP="00D56533">
      <w:pPr>
        <w:widowControl w:val="0"/>
        <w:tabs>
          <w:tab w:val="left" w:pos="1140"/>
        </w:tabs>
        <w:autoSpaceDE w:val="0"/>
        <w:autoSpaceDN w:val="0"/>
        <w:spacing w:before="115"/>
        <w:ind w:right="388"/>
      </w:pPr>
    </w:p>
    <w:p w14:paraId="2F86CED7" w14:textId="77777777" w:rsidR="00D56533" w:rsidRDefault="00D56533" w:rsidP="00D56533">
      <w:pPr>
        <w:widowControl w:val="0"/>
        <w:tabs>
          <w:tab w:val="left" w:pos="1140"/>
        </w:tabs>
        <w:autoSpaceDE w:val="0"/>
        <w:autoSpaceDN w:val="0"/>
        <w:spacing w:before="115"/>
        <w:ind w:right="388"/>
      </w:pPr>
    </w:p>
    <w:p w14:paraId="343D7E00" w14:textId="77777777" w:rsidR="00D56533" w:rsidRDefault="00D56533" w:rsidP="00D56533">
      <w:pPr>
        <w:widowControl w:val="0"/>
        <w:tabs>
          <w:tab w:val="left" w:pos="1140"/>
        </w:tabs>
        <w:autoSpaceDE w:val="0"/>
        <w:autoSpaceDN w:val="0"/>
        <w:spacing w:before="115"/>
        <w:ind w:right="388"/>
      </w:pPr>
    </w:p>
    <w:p w14:paraId="42701762" w14:textId="77777777" w:rsidR="00D56533" w:rsidRDefault="00D56533" w:rsidP="00D56533">
      <w:pPr>
        <w:widowControl w:val="0"/>
        <w:tabs>
          <w:tab w:val="left" w:pos="1140"/>
        </w:tabs>
        <w:autoSpaceDE w:val="0"/>
        <w:autoSpaceDN w:val="0"/>
        <w:spacing w:before="115"/>
        <w:ind w:right="388"/>
      </w:pPr>
    </w:p>
    <w:p w14:paraId="1D46A22D" w14:textId="77777777" w:rsidR="00D56533" w:rsidRDefault="00D56533" w:rsidP="00D56533">
      <w:pPr>
        <w:widowControl w:val="0"/>
        <w:tabs>
          <w:tab w:val="left" w:pos="1140"/>
        </w:tabs>
        <w:autoSpaceDE w:val="0"/>
        <w:autoSpaceDN w:val="0"/>
        <w:spacing w:before="115"/>
        <w:ind w:right="388"/>
      </w:pPr>
    </w:p>
    <w:p w14:paraId="54FD64B8" w14:textId="77777777" w:rsidR="00D56533" w:rsidRDefault="00D56533" w:rsidP="00D56533">
      <w:pPr>
        <w:widowControl w:val="0"/>
        <w:tabs>
          <w:tab w:val="left" w:pos="1140"/>
        </w:tabs>
        <w:autoSpaceDE w:val="0"/>
        <w:autoSpaceDN w:val="0"/>
        <w:spacing w:before="115"/>
        <w:ind w:right="388"/>
      </w:pPr>
    </w:p>
    <w:p w14:paraId="1FD782B0" w14:textId="77777777" w:rsidR="00D56533" w:rsidRPr="00D56533" w:rsidRDefault="00D56533" w:rsidP="00D56533"/>
    <w:p w14:paraId="71AEEF8A" w14:textId="29DAB822" w:rsidR="00C86F21" w:rsidRDefault="00C86F21" w:rsidP="00C86F21">
      <w:pPr>
        <w:pStyle w:val="Heading1"/>
      </w:pPr>
      <w:r>
        <w:lastRenderedPageBreak/>
        <w:t xml:space="preserve">Section 1: About you </w:t>
      </w:r>
    </w:p>
    <w:p w14:paraId="5CF8A349" w14:textId="2B9F862D" w:rsidR="00C86F21" w:rsidRDefault="00C86F21" w:rsidP="00C86F21">
      <w:pPr>
        <w:pStyle w:val="Heading2"/>
      </w:pPr>
      <w:r>
        <w:t>Personal details</w:t>
      </w:r>
    </w:p>
    <w:p w14:paraId="573310AA" w14:textId="71EC89F3" w:rsidR="00C86F21" w:rsidRDefault="00C86F21" w:rsidP="00C86F21">
      <w:r>
        <w:rPr>
          <w:noProof/>
        </w:rPr>
        <mc:AlternateContent>
          <mc:Choice Requires="wps">
            <w:drawing>
              <wp:anchor distT="0" distB="0" distL="114300" distR="114300" simplePos="0" relativeHeight="251658240" behindDoc="0" locked="0" layoutInCell="1" allowOverlap="1" wp14:anchorId="4C8BE269" wp14:editId="1E78B851">
                <wp:simplePos x="0" y="0"/>
                <wp:positionH relativeFrom="column">
                  <wp:posOffset>30480</wp:posOffset>
                </wp:positionH>
                <wp:positionV relativeFrom="paragraph">
                  <wp:posOffset>94615</wp:posOffset>
                </wp:positionV>
                <wp:extent cx="629602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629602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6DC881"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2.4pt,7.45pt" to="498.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" strokecolor="black [3040]"/>
            </w:pict>
          </mc:Fallback>
        </mc:AlternateContent>
      </w:r>
    </w:p>
    <w:p w14:paraId="0B2C25C9" w14:textId="1A751EA0" w:rsidR="00C86F21" w:rsidRDefault="00C86F21" w:rsidP="00C86F21"/>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86"/>
        <w:gridCol w:w="5402"/>
      </w:tblGrid>
      <w:tr w:rsidR="00BF0E9D" w14:paraId="077247C5" w14:textId="77777777" w:rsidTr="00A43D71">
        <w:trPr>
          <w:trHeight w:val="478"/>
        </w:trPr>
        <w:tc>
          <w:tcPr>
            <w:tcW w:w="4786" w:type="dxa"/>
          </w:tcPr>
          <w:p w14:paraId="07D302DA" w14:textId="77777777" w:rsidR="00BF0E9D" w:rsidRDefault="00BF0E9D" w:rsidP="00BF0E9D">
            <w:pPr>
              <w:pStyle w:val="NoSpacing"/>
              <w:rPr>
                <w:rFonts w:ascii="Arial" w:hAnsi="Arial" w:cs="Arial"/>
                <w:sz w:val="24"/>
                <w:szCs w:val="24"/>
              </w:rPr>
            </w:pPr>
            <w:r w:rsidRPr="00BF0E9D">
              <w:rPr>
                <w:rFonts w:ascii="Arial" w:hAnsi="Arial" w:cs="Arial"/>
                <w:sz w:val="24"/>
                <w:szCs w:val="24"/>
              </w:rPr>
              <w:t>Title/position</w:t>
            </w:r>
            <w:r w:rsidR="00A43D71">
              <w:rPr>
                <w:rFonts w:ascii="Arial" w:hAnsi="Arial" w:cs="Arial"/>
                <w:sz w:val="24"/>
                <w:szCs w:val="24"/>
              </w:rPr>
              <w:t>:</w:t>
            </w:r>
          </w:p>
          <w:p w14:paraId="0638A197" w14:textId="1DEA093B" w:rsidR="00F34E7C" w:rsidRPr="00BF0E9D" w:rsidRDefault="00F34E7C" w:rsidP="00BF0E9D">
            <w:pPr>
              <w:pStyle w:val="NoSpacing"/>
              <w:rPr>
                <w:rFonts w:ascii="Arial" w:hAnsi="Arial" w:cs="Arial"/>
                <w:sz w:val="24"/>
                <w:szCs w:val="24"/>
              </w:rPr>
            </w:pPr>
          </w:p>
        </w:tc>
        <w:sdt>
          <w:sdtPr>
            <w:rPr>
              <w:rFonts w:cs="Arial"/>
            </w:rPr>
            <w:id w:val="629291105"/>
            <w:placeholder>
              <w:docPart w:val="94F9FC757BA9485CB10746FFDA784523"/>
            </w:placeholder>
            <w:showingPlcHdr/>
            <w:text/>
          </w:sdtPr>
          <w:sdtEndPr/>
          <w:sdtContent>
            <w:tc>
              <w:tcPr>
                <w:tcW w:w="5402" w:type="dxa"/>
              </w:tcPr>
              <w:p w14:paraId="459BDCCC" w14:textId="77777777" w:rsidR="00BF0E9D" w:rsidRPr="00BF0E9D" w:rsidRDefault="00BF0E9D" w:rsidP="00A43D71">
                <w:pPr>
                  <w:pStyle w:val="NoSpacing"/>
                  <w:jc w:val="both"/>
                  <w:rPr>
                    <w:rFonts w:ascii="Arial" w:hAnsi="Arial" w:cs="Arial"/>
                    <w:sz w:val="24"/>
                    <w:szCs w:val="24"/>
                  </w:rPr>
                </w:pPr>
                <w:r w:rsidRPr="00862580">
                  <w:rPr>
                    <w:rStyle w:val="PlaceholderText"/>
                  </w:rPr>
                  <w:t>Click here to enter text</w:t>
                </w:r>
              </w:p>
            </w:tc>
          </w:sdtContent>
        </w:sdt>
      </w:tr>
      <w:tr w:rsidR="006C70A6" w14:paraId="2EC27FB6" w14:textId="77777777" w:rsidTr="00A43D71">
        <w:trPr>
          <w:trHeight w:val="478"/>
        </w:trPr>
        <w:tc>
          <w:tcPr>
            <w:tcW w:w="4786" w:type="dxa"/>
          </w:tcPr>
          <w:p w14:paraId="50AD21E1" w14:textId="54F57506" w:rsidR="006C70A6" w:rsidRPr="00BF0E9D" w:rsidRDefault="006C70A6" w:rsidP="00BF0E9D">
            <w:pPr>
              <w:pStyle w:val="NoSpacing"/>
              <w:rPr>
                <w:rFonts w:cs="Arial"/>
              </w:rPr>
            </w:pPr>
            <w:r w:rsidRPr="006C70A6">
              <w:rPr>
                <w:rFonts w:ascii="Arial" w:hAnsi="Arial" w:cs="Arial"/>
                <w:sz w:val="24"/>
                <w:szCs w:val="24"/>
              </w:rPr>
              <w:t>Full name:</w:t>
            </w:r>
            <w:r>
              <w:rPr>
                <w:rFonts w:cs="Arial"/>
              </w:rPr>
              <w:t xml:space="preserve"> </w:t>
            </w:r>
          </w:p>
        </w:tc>
        <w:sdt>
          <w:sdtPr>
            <w:rPr>
              <w:rFonts w:cs="Arial"/>
            </w:rPr>
            <w:id w:val="934247288"/>
            <w:placeholder>
              <w:docPart w:val="4400BB2A2B424DEB8678D6FB0DEE6927"/>
            </w:placeholder>
            <w:showingPlcHdr/>
          </w:sdtPr>
          <w:sdtEndPr/>
          <w:sdtContent>
            <w:tc>
              <w:tcPr>
                <w:tcW w:w="5402" w:type="dxa"/>
              </w:tcPr>
              <w:p w14:paraId="1CF99B2B" w14:textId="380A1520" w:rsidR="006C70A6" w:rsidRDefault="006C70A6" w:rsidP="00A43D71">
                <w:pPr>
                  <w:pStyle w:val="NoSpacing"/>
                  <w:jc w:val="both"/>
                  <w:rPr>
                    <w:rFonts w:cs="Arial"/>
                  </w:rPr>
                </w:pPr>
                <w:r w:rsidRPr="00AE2B3A">
                  <w:rPr>
                    <w:rStyle w:val="PlaceholderText"/>
                  </w:rPr>
                  <w:t>Click here to enter text</w:t>
                </w:r>
              </w:p>
            </w:tc>
          </w:sdtContent>
        </w:sdt>
      </w:tr>
      <w:tr w:rsidR="005F24B6" w14:paraId="4012F721" w14:textId="77777777" w:rsidTr="005F24B6">
        <w:trPr>
          <w:trHeight w:val="478"/>
        </w:trPr>
        <w:tc>
          <w:tcPr>
            <w:tcW w:w="4786" w:type="dxa"/>
          </w:tcPr>
          <w:p w14:paraId="1B1BA1CE" w14:textId="2CA97774" w:rsidR="005F24B6" w:rsidRPr="006C70A6" w:rsidRDefault="005F24B6" w:rsidP="00BF0E9D">
            <w:pPr>
              <w:pStyle w:val="NoSpacing"/>
              <w:rPr>
                <w:rFonts w:cs="Arial"/>
              </w:rPr>
            </w:pPr>
            <w:r w:rsidRPr="00465351">
              <w:rPr>
                <w:rFonts w:ascii="Arial" w:hAnsi="Arial" w:cs="Arial"/>
                <w:sz w:val="24"/>
                <w:szCs w:val="24"/>
              </w:rPr>
              <w:t>Job Role</w:t>
            </w:r>
            <w:r w:rsidR="005D0176">
              <w:rPr>
                <w:rFonts w:ascii="Arial" w:hAnsi="Arial" w:cs="Arial"/>
                <w:sz w:val="24"/>
                <w:szCs w:val="24"/>
              </w:rPr>
              <w:t>:</w:t>
            </w:r>
          </w:p>
        </w:tc>
        <w:sdt>
          <w:sdtPr>
            <w:rPr>
              <w:rStyle w:val="PlaceholderText"/>
            </w:rPr>
            <w:id w:val="1444799065"/>
            <w:placeholder>
              <w:docPart w:val="216B0489B63B4345A65D16AF7D80C33A"/>
            </w:placeholder>
            <w:comboBox>
              <w:listItem w:displayText="GP" w:value="GP"/>
              <w:listItem w:displayText="Nurse" w:value="Nurse"/>
              <w:listItem w:displayText="AHP" w:value="AHP"/>
              <w:listItem w:displayText="Other" w:value="Other"/>
            </w:comboBox>
          </w:sdtPr>
          <w:sdtEndPr>
            <w:rPr>
              <w:rStyle w:val="PlaceholderText"/>
            </w:rPr>
          </w:sdtEndPr>
          <w:sdtContent>
            <w:tc>
              <w:tcPr>
                <w:tcW w:w="5402" w:type="dxa"/>
              </w:tcPr>
              <w:p w14:paraId="0E1B1576" w14:textId="3A7F9F7F" w:rsidR="005F24B6" w:rsidRDefault="00C377DD" w:rsidP="00A43D71">
                <w:pPr>
                  <w:pStyle w:val="NoSpacing"/>
                  <w:jc w:val="both"/>
                  <w:rPr>
                    <w:rFonts w:cs="Arial"/>
                  </w:rPr>
                </w:pPr>
                <w:r w:rsidRPr="00C377DD">
                  <w:rPr>
                    <w:rStyle w:val="PlaceholderText"/>
                  </w:rPr>
                  <w:t>Please select from drop down</w:t>
                </w:r>
              </w:p>
            </w:tc>
          </w:sdtContent>
        </w:sdt>
      </w:tr>
      <w:tr w:rsidR="009D738B" w14:paraId="32FD7306" w14:textId="77777777" w:rsidTr="005F24B6">
        <w:trPr>
          <w:trHeight w:val="478"/>
        </w:trPr>
        <w:tc>
          <w:tcPr>
            <w:tcW w:w="4786" w:type="dxa"/>
          </w:tcPr>
          <w:p w14:paraId="3E94C2B9" w14:textId="3A9BE951" w:rsidR="009D738B" w:rsidRPr="00465351" w:rsidRDefault="009D738B" w:rsidP="00BF0E9D">
            <w:pPr>
              <w:pStyle w:val="NoSpacing"/>
              <w:rPr>
                <w:rFonts w:cs="Arial"/>
              </w:rPr>
            </w:pPr>
          </w:p>
        </w:tc>
        <w:sdt>
          <w:sdtPr>
            <w:rPr>
              <w:rStyle w:val="PlaceholderText"/>
            </w:rPr>
            <w:id w:val="-635719733"/>
            <w:placeholder>
              <w:docPart w:val="761101BB111640D79A24FE6A0840542D"/>
            </w:placeholder>
          </w:sdtPr>
          <w:sdtEndPr>
            <w:rPr>
              <w:rStyle w:val="PlaceholderText"/>
            </w:rPr>
          </w:sdtEndPr>
          <w:sdtContent>
            <w:tc>
              <w:tcPr>
                <w:tcW w:w="5402" w:type="dxa"/>
              </w:tcPr>
              <w:p w14:paraId="6BFF0F5E" w14:textId="5D708E86" w:rsidR="009D738B" w:rsidRPr="00C377DD" w:rsidRDefault="009D738B" w:rsidP="00A43D71">
                <w:pPr>
                  <w:pStyle w:val="NoSpacing"/>
                  <w:jc w:val="both"/>
                  <w:rPr>
                    <w:rStyle w:val="PlaceholderText"/>
                  </w:rPr>
                </w:pPr>
                <w:r>
                  <w:rPr>
                    <w:rStyle w:val="PlaceholderText"/>
                  </w:rPr>
                  <w:t>If Other; please specify</w:t>
                </w:r>
              </w:p>
            </w:tc>
          </w:sdtContent>
        </w:sdt>
      </w:tr>
      <w:tr w:rsidR="005F24B6" w14:paraId="5829E9FB" w14:textId="77777777" w:rsidTr="005F24B6">
        <w:trPr>
          <w:trHeight w:val="478"/>
        </w:trPr>
        <w:tc>
          <w:tcPr>
            <w:tcW w:w="4786" w:type="dxa"/>
          </w:tcPr>
          <w:p w14:paraId="481618DA" w14:textId="77777777" w:rsidR="005F24B6" w:rsidRDefault="005D0176" w:rsidP="00BF0E9D">
            <w:pPr>
              <w:pStyle w:val="NoSpacing"/>
              <w:rPr>
                <w:rFonts w:ascii="Arial" w:hAnsi="Arial" w:cs="Arial"/>
                <w:sz w:val="24"/>
                <w:szCs w:val="24"/>
              </w:rPr>
            </w:pPr>
            <w:r w:rsidRPr="002B1528">
              <w:rPr>
                <w:rFonts w:ascii="Arial" w:hAnsi="Arial" w:cs="Arial"/>
                <w:sz w:val="24"/>
                <w:szCs w:val="24"/>
              </w:rPr>
              <w:t>CCT Date (GP Only)</w:t>
            </w:r>
            <w:r w:rsidR="002B1528">
              <w:rPr>
                <w:rFonts w:ascii="Arial" w:hAnsi="Arial" w:cs="Arial"/>
                <w:sz w:val="24"/>
                <w:szCs w:val="24"/>
              </w:rPr>
              <w:t>:</w:t>
            </w:r>
          </w:p>
          <w:p w14:paraId="3C25F03B" w14:textId="77777777" w:rsidR="0044649E" w:rsidRPr="003F1DD6" w:rsidRDefault="003F1DD6" w:rsidP="00BF0E9D">
            <w:pPr>
              <w:pStyle w:val="NoSpacing"/>
              <w:rPr>
                <w:rFonts w:cs="Arial"/>
                <w:i/>
                <w:iCs/>
              </w:rPr>
            </w:pPr>
            <w:r w:rsidRPr="003F1DD6">
              <w:rPr>
                <w:rFonts w:ascii="Arial" w:hAnsi="Arial" w:cs="Arial"/>
                <w:i/>
                <w:iCs/>
              </w:rPr>
              <w:t>*</w:t>
            </w:r>
            <w:proofErr w:type="gramStart"/>
            <w:r w:rsidRPr="003F1DD6">
              <w:rPr>
                <w:rFonts w:ascii="Arial" w:hAnsi="Arial" w:cs="Arial"/>
                <w:i/>
                <w:iCs/>
              </w:rPr>
              <w:t>must</w:t>
            </w:r>
            <w:proofErr w:type="gramEnd"/>
            <w:r w:rsidRPr="003F1DD6">
              <w:rPr>
                <w:rFonts w:ascii="Arial" w:hAnsi="Arial" w:cs="Arial"/>
                <w:i/>
                <w:iCs/>
              </w:rPr>
              <w:t xml:space="preserve"> be in first five years of qualifying</w:t>
            </w:r>
          </w:p>
          <w:p w14:paraId="2F6A7B12" w14:textId="4D9A867B" w:rsidR="003F1DD6" w:rsidRPr="003F1DD6" w:rsidRDefault="003F1DD6" w:rsidP="00BF0E9D">
            <w:pPr>
              <w:pStyle w:val="NoSpacing"/>
              <w:rPr>
                <w:rFonts w:cs="Arial"/>
                <w:i/>
                <w:iCs/>
              </w:rPr>
            </w:pPr>
          </w:p>
        </w:tc>
        <w:sdt>
          <w:sdtPr>
            <w:rPr>
              <w:rStyle w:val="PlaceholderText"/>
            </w:rPr>
            <w:id w:val="-1152753469"/>
            <w:placeholder>
              <w:docPart w:val="962CE18EFD1E41DF821C320B9BC6D456"/>
            </w:placeholder>
            <w:date>
              <w:dateFormat w:val="MM/yyyy"/>
              <w:lid w:val="en-GB"/>
              <w:storeMappedDataAs w:val="dateTime"/>
              <w:calendar w:val="gregorian"/>
            </w:date>
          </w:sdtPr>
          <w:sdtEndPr>
            <w:rPr>
              <w:rStyle w:val="PlaceholderText"/>
            </w:rPr>
          </w:sdtEndPr>
          <w:sdtContent>
            <w:tc>
              <w:tcPr>
                <w:tcW w:w="5402" w:type="dxa"/>
              </w:tcPr>
              <w:p w14:paraId="230028CC" w14:textId="33D15AF4" w:rsidR="005F24B6" w:rsidRDefault="002615F5" w:rsidP="00A43D71">
                <w:pPr>
                  <w:pStyle w:val="NoSpacing"/>
                  <w:jc w:val="both"/>
                  <w:rPr>
                    <w:rFonts w:cs="Arial"/>
                  </w:rPr>
                </w:pPr>
                <w:r w:rsidRPr="002615F5">
                  <w:rPr>
                    <w:rStyle w:val="PlaceholderText"/>
                  </w:rPr>
                  <w:t>Click here to enter date</w:t>
                </w:r>
              </w:p>
            </w:tc>
          </w:sdtContent>
        </w:sdt>
      </w:tr>
      <w:tr w:rsidR="004C6BA0" w14:paraId="12253971" w14:textId="77777777" w:rsidTr="005F24B6">
        <w:trPr>
          <w:trHeight w:val="478"/>
        </w:trPr>
        <w:tc>
          <w:tcPr>
            <w:tcW w:w="4786" w:type="dxa"/>
          </w:tcPr>
          <w:p w14:paraId="21562DD9" w14:textId="2F340DD6" w:rsidR="004C6BA0" w:rsidRPr="00BF0E9D" w:rsidRDefault="004C6BA0" w:rsidP="00BF0E9D">
            <w:pPr>
              <w:pStyle w:val="NoSpacing"/>
              <w:rPr>
                <w:rFonts w:cs="Arial"/>
              </w:rPr>
            </w:pPr>
            <w:r w:rsidRPr="00CC7D9E">
              <w:rPr>
                <w:rFonts w:ascii="Arial" w:hAnsi="Arial" w:cs="Arial"/>
                <w:sz w:val="24"/>
                <w:szCs w:val="24"/>
              </w:rPr>
              <w:t>Int</w:t>
            </w:r>
            <w:r w:rsidR="00CC7D9E" w:rsidRPr="00CC7D9E">
              <w:rPr>
                <w:rFonts w:ascii="Arial" w:hAnsi="Arial" w:cs="Arial"/>
                <w:sz w:val="24"/>
                <w:szCs w:val="24"/>
              </w:rPr>
              <w:t>egrated Care System:</w:t>
            </w:r>
            <w:r w:rsidR="00CC7D9E">
              <w:rPr>
                <w:rFonts w:cs="Arial"/>
              </w:rPr>
              <w:t xml:space="preserve"> </w:t>
            </w:r>
          </w:p>
        </w:tc>
        <w:sdt>
          <w:sdtPr>
            <w:rPr>
              <w:rFonts w:cs="Arial"/>
            </w:rPr>
            <w:id w:val="247624231"/>
            <w:placeholder>
              <w:docPart w:val="B7340238DC724707A171126C7D72D489"/>
            </w:placeholder>
            <w:showingPlcHdr/>
            <w:dropDownList>
              <w:listItem w:displayText="Bedfordshire, Luton &amp; Milton Keynes" w:value="Bedfordshire, Luton &amp; Milton Keynes"/>
              <w:listItem w:displayText="Cambridgeshire &amp; Peterborough" w:value="Cambridgeshire &amp; Peterborough"/>
              <w:listItem w:displayText="Hertfordshire &amp; West Essex" w:value="Hertfordshire &amp; West Essex"/>
              <w:listItem w:displayText="Mid &amp; South Essex" w:value="Mid &amp; South Essex"/>
              <w:listItem w:displayText="Norfolk &amp; Waveney" w:value="Norfolk &amp; Waveney"/>
              <w:listItem w:displayText="Suffolk &amp; North East Essex" w:value="Suffolk &amp; North East Essex"/>
            </w:dropDownList>
          </w:sdtPr>
          <w:sdtEndPr/>
          <w:sdtContent>
            <w:tc>
              <w:tcPr>
                <w:tcW w:w="5402" w:type="dxa"/>
              </w:tcPr>
              <w:p w14:paraId="0229A17F" w14:textId="41AB711C" w:rsidR="004C6BA0" w:rsidRDefault="00CC7D9E" w:rsidP="00A43D71">
                <w:pPr>
                  <w:pStyle w:val="NoSpacing"/>
                  <w:jc w:val="both"/>
                  <w:rPr>
                    <w:rFonts w:cs="Arial"/>
                  </w:rPr>
                </w:pPr>
                <w:r w:rsidRPr="004117DF">
                  <w:rPr>
                    <w:rStyle w:val="PlaceholderText"/>
                  </w:rPr>
                  <w:t>Please select from drop down</w:t>
                </w:r>
              </w:p>
            </w:tc>
          </w:sdtContent>
        </w:sdt>
      </w:tr>
      <w:tr w:rsidR="00BF0E9D" w14:paraId="69041F8C" w14:textId="77777777" w:rsidTr="00A43D71">
        <w:trPr>
          <w:trHeight w:val="478"/>
        </w:trPr>
        <w:tc>
          <w:tcPr>
            <w:tcW w:w="4786" w:type="dxa"/>
          </w:tcPr>
          <w:p w14:paraId="4637F2E2" w14:textId="0EBF410E" w:rsidR="00BF0E9D" w:rsidRPr="00BF0E9D" w:rsidRDefault="00BF0E9D" w:rsidP="00BF0E9D">
            <w:pPr>
              <w:pStyle w:val="NoSpacing"/>
              <w:rPr>
                <w:rFonts w:ascii="Arial" w:hAnsi="Arial" w:cs="Arial"/>
                <w:sz w:val="24"/>
                <w:szCs w:val="24"/>
              </w:rPr>
            </w:pPr>
            <w:r w:rsidRPr="00BF0E9D">
              <w:rPr>
                <w:rFonts w:ascii="Arial" w:hAnsi="Arial" w:cs="Arial"/>
                <w:sz w:val="24"/>
                <w:szCs w:val="24"/>
              </w:rPr>
              <w:t>Organi</w:t>
            </w:r>
            <w:r>
              <w:rPr>
                <w:rFonts w:ascii="Arial" w:hAnsi="Arial" w:cs="Arial"/>
                <w:sz w:val="24"/>
                <w:szCs w:val="24"/>
              </w:rPr>
              <w:t>s</w:t>
            </w:r>
            <w:r w:rsidRPr="00BF0E9D">
              <w:rPr>
                <w:rFonts w:ascii="Arial" w:hAnsi="Arial" w:cs="Arial"/>
                <w:sz w:val="24"/>
                <w:szCs w:val="24"/>
              </w:rPr>
              <w:t>ation</w:t>
            </w:r>
            <w:r w:rsidR="00DD7F57">
              <w:rPr>
                <w:rFonts w:ascii="Arial" w:hAnsi="Arial" w:cs="Arial"/>
                <w:sz w:val="24"/>
                <w:szCs w:val="24"/>
              </w:rPr>
              <w:t>/</w:t>
            </w:r>
            <w:r w:rsidR="00DD7F57" w:rsidRPr="00DD7F57">
              <w:rPr>
                <w:rFonts w:ascii="Arial" w:hAnsi="Arial" w:cs="Arial"/>
                <w:sz w:val="24"/>
                <w:szCs w:val="24"/>
              </w:rPr>
              <w:t>Trust/Practice</w:t>
            </w:r>
            <w:r w:rsidR="00A43D71">
              <w:rPr>
                <w:rFonts w:ascii="Arial" w:hAnsi="Arial" w:cs="Arial"/>
                <w:sz w:val="24"/>
                <w:szCs w:val="24"/>
              </w:rPr>
              <w:t>:</w:t>
            </w:r>
          </w:p>
        </w:tc>
        <w:sdt>
          <w:sdtPr>
            <w:rPr>
              <w:rFonts w:cs="Arial"/>
            </w:rPr>
            <w:id w:val="-97337017"/>
            <w:placeholder>
              <w:docPart w:val="A77C4B76C9DE4A9D88352D2A7F3F47D9"/>
            </w:placeholder>
            <w:showingPlcHdr/>
            <w:text w:multiLine="1"/>
          </w:sdtPr>
          <w:sdtEndPr/>
          <w:sdtContent>
            <w:tc>
              <w:tcPr>
                <w:tcW w:w="5402" w:type="dxa"/>
              </w:tcPr>
              <w:p w14:paraId="6B6DA948" w14:textId="12040ACF" w:rsidR="00BF0E9D" w:rsidRPr="00BF0E9D" w:rsidRDefault="00BF0E9D" w:rsidP="00A43D71">
                <w:pPr>
                  <w:pStyle w:val="NoSpacing"/>
                  <w:jc w:val="both"/>
                  <w:rPr>
                    <w:rFonts w:ascii="Arial" w:hAnsi="Arial" w:cs="Arial"/>
                    <w:sz w:val="24"/>
                    <w:szCs w:val="24"/>
                  </w:rPr>
                </w:pPr>
                <w:r w:rsidRPr="00862580">
                  <w:rPr>
                    <w:rStyle w:val="PlaceholderText"/>
                  </w:rPr>
                  <w:t>Click here to enter text</w:t>
                </w:r>
              </w:p>
            </w:tc>
          </w:sdtContent>
        </w:sdt>
      </w:tr>
      <w:tr w:rsidR="00BF0E9D" w14:paraId="492FED9D" w14:textId="77777777" w:rsidTr="00A43D71">
        <w:trPr>
          <w:trHeight w:val="478"/>
        </w:trPr>
        <w:tc>
          <w:tcPr>
            <w:tcW w:w="4786" w:type="dxa"/>
          </w:tcPr>
          <w:p w14:paraId="5E3B2961" w14:textId="26DBACF7" w:rsidR="00BF0E9D" w:rsidRPr="00BF0E9D" w:rsidRDefault="00BF0E9D" w:rsidP="00BF0E9D">
            <w:pPr>
              <w:pStyle w:val="NoSpacing"/>
              <w:rPr>
                <w:rFonts w:ascii="Arial" w:hAnsi="Arial" w:cs="Arial"/>
                <w:sz w:val="24"/>
                <w:szCs w:val="24"/>
              </w:rPr>
            </w:pPr>
            <w:r w:rsidRPr="00BF0E9D">
              <w:rPr>
                <w:rFonts w:ascii="Arial" w:hAnsi="Arial" w:cs="Arial"/>
                <w:sz w:val="24"/>
                <w:szCs w:val="24"/>
              </w:rPr>
              <w:t>Work address</w:t>
            </w:r>
            <w:r w:rsidR="00A43D71">
              <w:rPr>
                <w:rFonts w:ascii="Arial" w:hAnsi="Arial" w:cs="Arial"/>
                <w:sz w:val="24"/>
                <w:szCs w:val="24"/>
              </w:rPr>
              <w:t>:</w:t>
            </w:r>
          </w:p>
        </w:tc>
        <w:sdt>
          <w:sdtPr>
            <w:rPr>
              <w:rFonts w:cs="Arial"/>
            </w:rPr>
            <w:id w:val="96374559"/>
            <w:placeholder>
              <w:docPart w:val="7D643D2D33CD46A384D276BB39698A3D"/>
            </w:placeholder>
            <w:showingPlcHdr/>
            <w:text/>
          </w:sdtPr>
          <w:sdtEndPr/>
          <w:sdtContent>
            <w:tc>
              <w:tcPr>
                <w:tcW w:w="5402" w:type="dxa"/>
              </w:tcPr>
              <w:p w14:paraId="1EAF612E" w14:textId="04DF7AA6" w:rsidR="00BF0E9D" w:rsidRPr="00BF0E9D" w:rsidRDefault="00BF0E9D" w:rsidP="00A43D71">
                <w:pPr>
                  <w:pStyle w:val="NoSpacing"/>
                  <w:jc w:val="both"/>
                  <w:rPr>
                    <w:rFonts w:ascii="Arial" w:hAnsi="Arial" w:cs="Arial"/>
                    <w:sz w:val="24"/>
                    <w:szCs w:val="24"/>
                  </w:rPr>
                </w:pPr>
                <w:r w:rsidRPr="00862580">
                  <w:rPr>
                    <w:rStyle w:val="PlaceholderText"/>
                  </w:rPr>
                  <w:t>Click here to enter text</w:t>
                </w:r>
              </w:p>
            </w:tc>
          </w:sdtContent>
        </w:sdt>
      </w:tr>
      <w:tr w:rsidR="00BF0E9D" w14:paraId="4C6807A4" w14:textId="77777777" w:rsidTr="00784EF5">
        <w:trPr>
          <w:trHeight w:val="607"/>
        </w:trPr>
        <w:tc>
          <w:tcPr>
            <w:tcW w:w="4786" w:type="dxa"/>
          </w:tcPr>
          <w:p w14:paraId="4EBB79F3" w14:textId="54874CD5" w:rsidR="00BF0E9D" w:rsidRPr="00BF0E9D" w:rsidRDefault="00BF0E9D" w:rsidP="00BF0E9D">
            <w:pPr>
              <w:pStyle w:val="NoSpacing"/>
              <w:rPr>
                <w:rFonts w:ascii="Arial" w:hAnsi="Arial" w:cs="Arial"/>
                <w:sz w:val="24"/>
                <w:szCs w:val="24"/>
              </w:rPr>
            </w:pPr>
            <w:r w:rsidRPr="00BF0E9D">
              <w:rPr>
                <w:rFonts w:ascii="Arial" w:hAnsi="Arial" w:cs="Arial"/>
                <w:sz w:val="24"/>
                <w:szCs w:val="24"/>
              </w:rPr>
              <w:t>Postcode</w:t>
            </w:r>
            <w:r w:rsidR="00A43D71">
              <w:rPr>
                <w:rFonts w:ascii="Arial" w:hAnsi="Arial" w:cs="Arial"/>
                <w:sz w:val="24"/>
                <w:szCs w:val="24"/>
              </w:rPr>
              <w:t>:</w:t>
            </w:r>
          </w:p>
        </w:tc>
        <w:sdt>
          <w:sdtPr>
            <w:rPr>
              <w:rFonts w:cs="Arial"/>
            </w:rPr>
            <w:id w:val="-964733853"/>
            <w:placeholder>
              <w:docPart w:val="263686F36B2849EDA6E4AE62328AD791"/>
            </w:placeholder>
            <w:showingPlcHdr/>
            <w:text/>
          </w:sdtPr>
          <w:sdtEndPr/>
          <w:sdtContent>
            <w:tc>
              <w:tcPr>
                <w:tcW w:w="5402" w:type="dxa"/>
              </w:tcPr>
              <w:p w14:paraId="094237EC" w14:textId="09A4EC5C" w:rsidR="00BF0E9D" w:rsidRPr="00BF0E9D" w:rsidRDefault="00BF0E9D" w:rsidP="00A43D71">
                <w:pPr>
                  <w:pStyle w:val="NoSpacing"/>
                  <w:jc w:val="both"/>
                  <w:rPr>
                    <w:rFonts w:ascii="Arial" w:hAnsi="Arial" w:cs="Arial"/>
                    <w:sz w:val="24"/>
                    <w:szCs w:val="24"/>
                  </w:rPr>
                </w:pPr>
                <w:r w:rsidRPr="00862580">
                  <w:rPr>
                    <w:rStyle w:val="PlaceholderText"/>
                  </w:rPr>
                  <w:t>Click here to enter text</w:t>
                </w:r>
              </w:p>
            </w:tc>
          </w:sdtContent>
        </w:sdt>
      </w:tr>
      <w:tr w:rsidR="00BF0E9D" w14:paraId="7E2CA10E" w14:textId="77777777" w:rsidTr="00A43D71">
        <w:trPr>
          <w:trHeight w:val="478"/>
        </w:trPr>
        <w:tc>
          <w:tcPr>
            <w:tcW w:w="4786" w:type="dxa"/>
          </w:tcPr>
          <w:p w14:paraId="7511572D" w14:textId="4DAA024A" w:rsidR="00BF0E9D" w:rsidRPr="00BF0E9D" w:rsidRDefault="005F24B6" w:rsidP="00BF0E9D">
            <w:pPr>
              <w:pStyle w:val="NoSpacing"/>
              <w:rPr>
                <w:rFonts w:ascii="Arial" w:hAnsi="Arial" w:cs="Arial"/>
                <w:sz w:val="24"/>
                <w:szCs w:val="24"/>
              </w:rPr>
            </w:pPr>
            <w:r>
              <w:rPr>
                <w:rFonts w:ascii="Arial" w:hAnsi="Arial" w:cs="Arial"/>
                <w:sz w:val="24"/>
                <w:szCs w:val="24"/>
              </w:rPr>
              <w:t>Email address:</w:t>
            </w:r>
          </w:p>
        </w:tc>
        <w:sdt>
          <w:sdtPr>
            <w:rPr>
              <w:rFonts w:cs="Arial"/>
            </w:rPr>
            <w:id w:val="-212116950"/>
            <w:placeholder>
              <w:docPart w:val="267132008ECA4F259151327B8F069842"/>
            </w:placeholder>
            <w:showingPlcHdr/>
            <w:text/>
          </w:sdtPr>
          <w:sdtEndPr/>
          <w:sdtContent>
            <w:tc>
              <w:tcPr>
                <w:tcW w:w="5402" w:type="dxa"/>
              </w:tcPr>
              <w:p w14:paraId="354A4B04" w14:textId="13C61038" w:rsidR="00BF0E9D" w:rsidRPr="00BF0E9D" w:rsidRDefault="00BF0E9D" w:rsidP="00A43D71">
                <w:pPr>
                  <w:pStyle w:val="NoSpacing"/>
                  <w:jc w:val="both"/>
                  <w:rPr>
                    <w:rFonts w:ascii="Arial" w:hAnsi="Arial" w:cs="Arial"/>
                    <w:sz w:val="24"/>
                    <w:szCs w:val="24"/>
                  </w:rPr>
                </w:pPr>
                <w:r w:rsidRPr="00862580">
                  <w:rPr>
                    <w:rStyle w:val="PlaceholderText"/>
                  </w:rPr>
                  <w:t>Click here to enter text</w:t>
                </w:r>
              </w:p>
            </w:tc>
          </w:sdtContent>
        </w:sdt>
      </w:tr>
      <w:tr w:rsidR="00BF0E9D" w14:paraId="2E79D607" w14:textId="77777777" w:rsidTr="00A43D71">
        <w:trPr>
          <w:trHeight w:val="478"/>
        </w:trPr>
        <w:tc>
          <w:tcPr>
            <w:tcW w:w="4786" w:type="dxa"/>
          </w:tcPr>
          <w:p w14:paraId="6A77EEFA" w14:textId="1B5D1A86" w:rsidR="00BF0E9D" w:rsidRPr="00BF0E9D" w:rsidRDefault="005F24B6" w:rsidP="00BF0E9D">
            <w:pPr>
              <w:pStyle w:val="NoSpacing"/>
              <w:rPr>
                <w:rFonts w:ascii="Arial" w:hAnsi="Arial" w:cs="Arial"/>
                <w:sz w:val="24"/>
                <w:szCs w:val="24"/>
              </w:rPr>
            </w:pPr>
            <w:r>
              <w:rPr>
                <w:rFonts w:ascii="Arial" w:hAnsi="Arial" w:cs="Arial"/>
                <w:sz w:val="24"/>
                <w:szCs w:val="24"/>
              </w:rPr>
              <w:t>Telephone number:</w:t>
            </w:r>
          </w:p>
        </w:tc>
        <w:sdt>
          <w:sdtPr>
            <w:rPr>
              <w:rFonts w:cs="Arial"/>
            </w:rPr>
            <w:id w:val="-1840850524"/>
            <w:placeholder>
              <w:docPart w:val="B883FDEE048C4D428F3B93CC512B25D4"/>
            </w:placeholder>
            <w:showingPlcHdr/>
            <w:text/>
          </w:sdtPr>
          <w:sdtEndPr/>
          <w:sdtContent>
            <w:tc>
              <w:tcPr>
                <w:tcW w:w="5402" w:type="dxa"/>
              </w:tcPr>
              <w:p w14:paraId="1617EA07" w14:textId="7B9EB439" w:rsidR="00BF0E9D" w:rsidRPr="00BF0E9D" w:rsidRDefault="00BF0E9D" w:rsidP="00A43D71">
                <w:pPr>
                  <w:pStyle w:val="NoSpacing"/>
                  <w:jc w:val="both"/>
                  <w:rPr>
                    <w:rFonts w:ascii="Arial" w:hAnsi="Arial" w:cs="Arial"/>
                    <w:sz w:val="24"/>
                    <w:szCs w:val="24"/>
                  </w:rPr>
                </w:pPr>
                <w:r w:rsidRPr="00862580">
                  <w:rPr>
                    <w:rStyle w:val="PlaceholderText"/>
                  </w:rPr>
                  <w:t>Click here to enter text</w:t>
                </w:r>
              </w:p>
            </w:tc>
          </w:sdtContent>
        </w:sdt>
      </w:tr>
    </w:tbl>
    <w:p w14:paraId="2EBED65F" w14:textId="77777777" w:rsidR="00C86F21" w:rsidRPr="00C86F21" w:rsidRDefault="00C86F21" w:rsidP="00C86F21">
      <w:pPr>
        <w:rPr>
          <w:b/>
          <w:bCs/>
          <w:lang w:bidi="en-GB"/>
        </w:rPr>
      </w:pPr>
    </w:p>
    <w:p w14:paraId="4EA4F92E" w14:textId="556066AF" w:rsidR="00AA249D" w:rsidRPr="00C86F21" w:rsidRDefault="00A43D71" w:rsidP="00C86F21">
      <w:pPr>
        <w:rPr>
          <w:b/>
          <w:bCs/>
          <w:lang w:bidi="en-GB"/>
        </w:rPr>
      </w:pPr>
      <w:r>
        <w:rPr>
          <w:noProof/>
        </w:rPr>
        <mc:AlternateContent>
          <mc:Choice Requires="wps">
            <w:drawing>
              <wp:anchor distT="0" distB="0" distL="114300" distR="114300" simplePos="0" relativeHeight="251658241" behindDoc="0" locked="0" layoutInCell="1" allowOverlap="1" wp14:anchorId="6E50381D" wp14:editId="1685A9FF">
                <wp:simplePos x="0" y="0"/>
                <wp:positionH relativeFrom="column">
                  <wp:posOffset>0</wp:posOffset>
                </wp:positionH>
                <wp:positionV relativeFrom="paragraph">
                  <wp:posOffset>-635</wp:posOffset>
                </wp:positionV>
                <wp:extent cx="62960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2960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B4A35B6" id="Straight Connector 3"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0,-.05pt" to="495.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"/>
            </w:pict>
          </mc:Fallback>
        </mc:AlternateContent>
      </w:r>
    </w:p>
    <w:p w14:paraId="1CFEB8E4" w14:textId="77777777" w:rsidR="00C86F21" w:rsidRPr="00C86F21" w:rsidRDefault="00C86F21" w:rsidP="00C86F21">
      <w:pPr>
        <w:rPr>
          <w:b/>
          <w:bCs/>
          <w:lang w:bidi="en-GB"/>
        </w:rPr>
      </w:pPr>
    </w:p>
    <w:p w14:paraId="31BA64C7" w14:textId="0BB8171C" w:rsidR="00C86F21" w:rsidRDefault="00A43D71" w:rsidP="00C86F21">
      <w:r>
        <w:br w:type="page"/>
      </w:r>
    </w:p>
    <w:p w14:paraId="305B454B" w14:textId="77777777" w:rsidR="00A43D71" w:rsidRDefault="00A43D71" w:rsidP="00C86F21"/>
    <w:p w14:paraId="1038E1B1" w14:textId="387E29F6" w:rsidR="00A43D71" w:rsidRDefault="00A43D71" w:rsidP="00A43D71">
      <w:pPr>
        <w:pStyle w:val="Heading1"/>
      </w:pPr>
      <w:r>
        <w:t xml:space="preserve">Section 2: Supporting Evidence </w:t>
      </w:r>
    </w:p>
    <w:p w14:paraId="5B1C826E" w14:textId="05465D01" w:rsidR="00A43D71" w:rsidRPr="00A43D71" w:rsidRDefault="00A43D71" w:rsidP="00A43D71">
      <w:pPr>
        <w:pStyle w:val="ListParagraph"/>
        <w:numPr>
          <w:ilvl w:val="0"/>
          <w:numId w:val="2"/>
        </w:numPr>
        <w:rPr>
          <w:b/>
          <w:bCs/>
        </w:rPr>
      </w:pPr>
      <w:r w:rsidRPr="00A43D71">
        <w:rPr>
          <w:b/>
          <w:bCs/>
        </w:rPr>
        <w:t xml:space="preserve">What do you hope to gain from the </w:t>
      </w:r>
      <w:r w:rsidR="0059305E" w:rsidRPr="00A43D71">
        <w:rPr>
          <w:b/>
          <w:bCs/>
        </w:rPr>
        <w:t>programme?</w:t>
      </w:r>
    </w:p>
    <w:p w14:paraId="1FFBA6EC" w14:textId="167DD9E2" w:rsidR="00A43D71" w:rsidRPr="00A43D71" w:rsidRDefault="00A43D71" w:rsidP="00A43D71">
      <w:pPr>
        <w:rPr>
          <w:b/>
          <w:bCs/>
        </w:rPr>
      </w:pPr>
    </w:p>
    <w:p w14:paraId="751C5FD5" w14:textId="79E7F116" w:rsidR="00A43D71" w:rsidRPr="00A43D71" w:rsidRDefault="00A43D71" w:rsidP="00A43D71">
      <w:pPr>
        <w:pStyle w:val="ListParagraph"/>
        <w:numPr>
          <w:ilvl w:val="0"/>
          <w:numId w:val="3"/>
        </w:numPr>
        <w:rPr>
          <w:b/>
          <w:bCs/>
        </w:rPr>
      </w:pPr>
      <w:r w:rsidRPr="00A43D71">
        <w:rPr>
          <w:b/>
          <w:bCs/>
        </w:rPr>
        <w:t>Personally</w:t>
      </w:r>
    </w:p>
    <w:p w14:paraId="5218D18D" w14:textId="0A74606E" w:rsidR="00A43D71" w:rsidRPr="00A43D71" w:rsidRDefault="00A43D71" w:rsidP="00A43D71">
      <w:pPr>
        <w:pStyle w:val="ListParagraph"/>
        <w:numPr>
          <w:ilvl w:val="0"/>
          <w:numId w:val="3"/>
        </w:numPr>
        <w:rPr>
          <w:b/>
          <w:bCs/>
        </w:rPr>
      </w:pPr>
      <w:r w:rsidRPr="00A43D71">
        <w:rPr>
          <w:b/>
          <w:bCs/>
        </w:rPr>
        <w:t>For your employing organisation and the wider system?</w:t>
      </w:r>
    </w:p>
    <w:p w14:paraId="2DA416A2" w14:textId="5A5B9902" w:rsidR="00A43D71" w:rsidRDefault="00A43D71" w:rsidP="00A43D71"/>
    <w:p w14:paraId="0709DA37" w14:textId="1DA4E4B9" w:rsidR="00A43D71" w:rsidRDefault="00A43D71" w:rsidP="00A43D71">
      <w:pPr>
        <w:rPr>
          <w:i/>
          <w:iCs/>
        </w:rPr>
      </w:pPr>
      <w:r w:rsidRPr="00A43D71">
        <w:rPr>
          <w:i/>
          <w:iCs/>
        </w:rPr>
        <w:t>In this section, please be as specific as possible about your learning objectives and any other benefits there will be for you personally or for your organisation</w:t>
      </w:r>
      <w:r w:rsidR="00674517">
        <w:rPr>
          <w:i/>
          <w:iCs/>
        </w:rPr>
        <w:t xml:space="preserve"> (250 words</w:t>
      </w:r>
      <w:r w:rsidR="00833F64">
        <w:rPr>
          <w:i/>
          <w:iCs/>
        </w:rPr>
        <w:t xml:space="preserve"> max</w:t>
      </w:r>
      <w:r w:rsidR="00674517">
        <w:rPr>
          <w:i/>
          <w:iCs/>
        </w:rPr>
        <w:t>)</w:t>
      </w:r>
    </w:p>
    <w:p w14:paraId="49CF82D0" w14:textId="38DA4938" w:rsidR="00A43D71" w:rsidRDefault="00A43D71" w:rsidP="00A43D71">
      <w:pPr>
        <w:rPr>
          <w:i/>
          <w:iCs/>
        </w:rPr>
      </w:pPr>
    </w:p>
    <w:sdt>
      <w:sdtPr>
        <w:rPr>
          <w:i/>
          <w:iCs/>
        </w:rPr>
        <w:id w:val="-23327010"/>
        <w:placeholder>
          <w:docPart w:val="43E6AEAE04A14D779E647EBA696DF3E0"/>
        </w:placeholder>
        <w:showingPlcHdr/>
        <w:text w:multiLine="1"/>
      </w:sdtPr>
      <w:sdtEndPr/>
      <w:sdtContent>
        <w:p w14:paraId="29A4F483" w14:textId="477A2009" w:rsidR="006201B6" w:rsidRPr="00A43D71" w:rsidRDefault="00060271" w:rsidP="00A43D71">
          <w:pPr>
            <w:rPr>
              <w:i/>
              <w:iCs/>
            </w:rPr>
          </w:pPr>
          <w:r>
            <w:rPr>
              <w:rStyle w:val="PlaceholderText"/>
            </w:rPr>
            <w:t>Please click here to enter your answer</w:t>
          </w:r>
          <w:r>
            <w:rPr>
              <w:rStyle w:val="PlaceholderText"/>
            </w:rPr>
            <w:br/>
          </w:r>
          <w:r w:rsidRPr="00FB2824">
            <w:rPr>
              <w:rStyle w:val="PlaceholderText"/>
              <w:i/>
              <w:iCs/>
            </w:rPr>
            <w:t>250 words max</w:t>
          </w:r>
        </w:p>
      </w:sdtContent>
    </w:sdt>
    <w:p w14:paraId="3275EEC7" w14:textId="776AA755" w:rsidR="00A43D71" w:rsidRDefault="00A43D71" w:rsidP="00A43D71"/>
    <w:p w14:paraId="51A25C04" w14:textId="5CB0F445" w:rsidR="0059305E" w:rsidRDefault="0059305E" w:rsidP="00A43D71"/>
    <w:p w14:paraId="0B97EDB6" w14:textId="5E870F25" w:rsidR="0059305E" w:rsidRDefault="0059305E" w:rsidP="00A43D71"/>
    <w:p w14:paraId="7E5CE8D6" w14:textId="4D5D573F" w:rsidR="0059305E" w:rsidRDefault="0059305E" w:rsidP="00A43D71"/>
    <w:p w14:paraId="10E8EF52" w14:textId="5331D1B0" w:rsidR="0059305E" w:rsidRDefault="0059305E" w:rsidP="00A43D71"/>
    <w:p w14:paraId="39462FEB" w14:textId="54A92230" w:rsidR="0059305E" w:rsidRDefault="0059305E" w:rsidP="00A43D71"/>
    <w:p w14:paraId="779160C7" w14:textId="1F3AAE3A" w:rsidR="0059305E" w:rsidRDefault="0059305E" w:rsidP="00A43D71"/>
    <w:p w14:paraId="293AAB55" w14:textId="4ACBA190" w:rsidR="0059305E" w:rsidRDefault="0059305E" w:rsidP="00A43D71"/>
    <w:p w14:paraId="0101E84F" w14:textId="4139CDC1" w:rsidR="0059305E" w:rsidRDefault="0059305E" w:rsidP="00A43D71"/>
    <w:p w14:paraId="619741A6" w14:textId="02BE6F20" w:rsidR="0059305E" w:rsidRDefault="0059305E" w:rsidP="00A43D71"/>
    <w:p w14:paraId="5EB9CEBA" w14:textId="193CA6F1" w:rsidR="0059305E" w:rsidRDefault="0059305E" w:rsidP="00A43D71"/>
    <w:p w14:paraId="46DD2F36" w14:textId="2E690548" w:rsidR="0059305E" w:rsidRDefault="0059305E" w:rsidP="00A43D71"/>
    <w:p w14:paraId="0DFC6CC2" w14:textId="27E4FA89" w:rsidR="0059305E" w:rsidRDefault="0059305E" w:rsidP="00A43D71"/>
    <w:p w14:paraId="166C2C1E" w14:textId="4EE54647" w:rsidR="0059305E" w:rsidRDefault="0059305E" w:rsidP="00A43D71"/>
    <w:p w14:paraId="5243C309" w14:textId="77777777" w:rsidR="0059305E" w:rsidRDefault="0059305E" w:rsidP="00A43D71"/>
    <w:p w14:paraId="2097D5C8" w14:textId="4993BD5F" w:rsidR="00A43D71" w:rsidRPr="00A43D71" w:rsidRDefault="00A43D71" w:rsidP="00A43D71">
      <w:pPr>
        <w:pStyle w:val="ListParagraph"/>
        <w:numPr>
          <w:ilvl w:val="0"/>
          <w:numId w:val="2"/>
        </w:numPr>
        <w:rPr>
          <w:b/>
          <w:bCs/>
        </w:rPr>
      </w:pPr>
      <w:r w:rsidRPr="00A43D71">
        <w:rPr>
          <w:b/>
          <w:bCs/>
        </w:rPr>
        <w:t xml:space="preserve">What challenges </w:t>
      </w:r>
      <w:r w:rsidR="006410B5">
        <w:rPr>
          <w:b/>
          <w:bCs/>
        </w:rPr>
        <w:t>do you think you may</w:t>
      </w:r>
      <w:r w:rsidRPr="00A43D71">
        <w:rPr>
          <w:b/>
          <w:bCs/>
        </w:rPr>
        <w:t xml:space="preserve"> </w:t>
      </w:r>
      <w:r w:rsidR="00F90A1B">
        <w:rPr>
          <w:b/>
          <w:bCs/>
        </w:rPr>
        <w:t>encounter</w:t>
      </w:r>
      <w:r w:rsidRPr="00A43D71">
        <w:rPr>
          <w:b/>
          <w:bCs/>
        </w:rPr>
        <w:t xml:space="preserve"> </w:t>
      </w:r>
      <w:r w:rsidR="00F90A1B">
        <w:rPr>
          <w:b/>
          <w:bCs/>
        </w:rPr>
        <w:t>whilst</w:t>
      </w:r>
      <w:r w:rsidRPr="00A43D71">
        <w:rPr>
          <w:b/>
          <w:bCs/>
        </w:rPr>
        <w:t xml:space="preserve"> taking part in this </w:t>
      </w:r>
      <w:r w:rsidR="0059305E" w:rsidRPr="00A43D71">
        <w:rPr>
          <w:b/>
          <w:bCs/>
        </w:rPr>
        <w:t>programme?</w:t>
      </w:r>
      <w:r w:rsidR="004B7DD5">
        <w:rPr>
          <w:b/>
          <w:bCs/>
        </w:rPr>
        <w:t xml:space="preserve"> </w:t>
      </w:r>
    </w:p>
    <w:p w14:paraId="22964D13" w14:textId="77777777" w:rsidR="00A43D71" w:rsidRPr="00A43D71" w:rsidRDefault="00A43D71" w:rsidP="00A43D71">
      <w:pPr>
        <w:pStyle w:val="ListParagraph"/>
        <w:ind w:left="360"/>
        <w:rPr>
          <w:b/>
          <w:bCs/>
        </w:rPr>
      </w:pPr>
    </w:p>
    <w:p w14:paraId="493480BF" w14:textId="2138F4F9" w:rsidR="00A43D71" w:rsidRPr="00A43D71" w:rsidRDefault="00A43D71" w:rsidP="00A43D71">
      <w:pPr>
        <w:pStyle w:val="ListParagraph"/>
        <w:numPr>
          <w:ilvl w:val="0"/>
          <w:numId w:val="5"/>
        </w:numPr>
        <w:rPr>
          <w:b/>
          <w:bCs/>
        </w:rPr>
      </w:pPr>
      <w:r w:rsidRPr="00A43D71">
        <w:rPr>
          <w:b/>
          <w:bCs/>
        </w:rPr>
        <w:t xml:space="preserve">Personally </w:t>
      </w:r>
    </w:p>
    <w:p w14:paraId="211ABFFD" w14:textId="36AC1A4B" w:rsidR="00A43D71" w:rsidRDefault="004B7DD5" w:rsidP="00A43D71">
      <w:pPr>
        <w:pStyle w:val="ListParagraph"/>
        <w:numPr>
          <w:ilvl w:val="0"/>
          <w:numId w:val="5"/>
        </w:numPr>
        <w:rPr>
          <w:b/>
          <w:bCs/>
        </w:rPr>
      </w:pPr>
      <w:r>
        <w:rPr>
          <w:b/>
          <w:bCs/>
        </w:rPr>
        <w:t xml:space="preserve">Within </w:t>
      </w:r>
      <w:r w:rsidRPr="004B7DD5">
        <w:rPr>
          <w:b/>
          <w:bCs/>
        </w:rPr>
        <w:t>your employing organisation and the wider system?</w:t>
      </w:r>
    </w:p>
    <w:p w14:paraId="7663B1C9" w14:textId="77777777" w:rsidR="00A74ED7" w:rsidRDefault="00A74ED7" w:rsidP="00A74ED7">
      <w:pPr>
        <w:rPr>
          <w:b/>
          <w:bCs/>
        </w:rPr>
      </w:pPr>
    </w:p>
    <w:p w14:paraId="66C9B81E" w14:textId="205299A9" w:rsidR="00A74ED7" w:rsidRPr="00A74ED7" w:rsidRDefault="00A74ED7" w:rsidP="00A74ED7">
      <w:pPr>
        <w:rPr>
          <w:b/>
          <w:bCs/>
        </w:rPr>
      </w:pPr>
      <w:r>
        <w:rPr>
          <w:i/>
          <w:iCs/>
        </w:rPr>
        <w:t>(</w:t>
      </w:r>
      <w:r w:rsidRPr="00A74ED7">
        <w:rPr>
          <w:i/>
          <w:iCs/>
        </w:rPr>
        <w:t>250 words ma</w:t>
      </w:r>
      <w:r>
        <w:rPr>
          <w:i/>
          <w:iCs/>
        </w:rPr>
        <w:t>x)</w:t>
      </w:r>
    </w:p>
    <w:p w14:paraId="2497F5A0" w14:textId="4035E0FD" w:rsidR="0059305E" w:rsidRDefault="0059305E" w:rsidP="0059305E">
      <w:pPr>
        <w:rPr>
          <w:b/>
          <w:bCs/>
        </w:rPr>
      </w:pPr>
    </w:p>
    <w:sdt>
      <w:sdtPr>
        <w:rPr>
          <w:b/>
          <w:bCs/>
        </w:rPr>
        <w:id w:val="1975023689"/>
        <w:placeholder>
          <w:docPart w:val="7A2B277B4E5346C784D20839A992EF7B"/>
        </w:placeholder>
        <w:showingPlcHdr/>
        <w:text w:multiLine="1"/>
      </w:sdtPr>
      <w:sdtEndPr/>
      <w:sdtContent>
        <w:p w14:paraId="6E051C8E" w14:textId="07864B6D" w:rsidR="0059305E" w:rsidRDefault="0059305E" w:rsidP="0059305E">
          <w:pPr>
            <w:rPr>
              <w:b/>
              <w:bCs/>
            </w:rPr>
          </w:pPr>
          <w:r>
            <w:rPr>
              <w:rStyle w:val="PlaceholderText"/>
            </w:rPr>
            <w:t>Please click here to enter your answer</w:t>
          </w:r>
          <w:r w:rsidR="00FB2824">
            <w:rPr>
              <w:rStyle w:val="PlaceholderText"/>
            </w:rPr>
            <w:br/>
          </w:r>
          <w:r w:rsidR="00FB2824" w:rsidRPr="00FB2824">
            <w:rPr>
              <w:rStyle w:val="PlaceholderText"/>
              <w:i/>
              <w:iCs/>
            </w:rPr>
            <w:t>250 words max</w:t>
          </w:r>
        </w:p>
      </w:sdtContent>
    </w:sdt>
    <w:p w14:paraId="0EB1EA68" w14:textId="77777777" w:rsidR="0059305E" w:rsidRDefault="0059305E">
      <w:pPr>
        <w:rPr>
          <w:b/>
          <w:bCs/>
        </w:rPr>
      </w:pPr>
      <w:r>
        <w:rPr>
          <w:b/>
          <w:bCs/>
        </w:rPr>
        <w:br w:type="page"/>
      </w:r>
    </w:p>
    <w:p w14:paraId="5D398D1C" w14:textId="77777777" w:rsidR="0059305E" w:rsidRPr="0059305E" w:rsidRDefault="0059305E" w:rsidP="0059305E">
      <w:pPr>
        <w:pStyle w:val="Heading1"/>
        <w:rPr>
          <w:sz w:val="2"/>
          <w:szCs w:val="2"/>
        </w:rPr>
      </w:pPr>
    </w:p>
    <w:p w14:paraId="4B2C1B58" w14:textId="59B743E0" w:rsidR="0059305E" w:rsidRDefault="0059305E" w:rsidP="0059305E">
      <w:pPr>
        <w:pStyle w:val="Heading1"/>
      </w:pPr>
      <w:r>
        <w:t xml:space="preserve">Section 3: </w:t>
      </w:r>
      <w:r w:rsidR="00F37C4F">
        <w:t xml:space="preserve">Organisational </w:t>
      </w:r>
      <w:r>
        <w:t xml:space="preserve">Sponsor Support </w:t>
      </w:r>
    </w:p>
    <w:p w14:paraId="77903FC8" w14:textId="0260F1E1" w:rsidR="0059305E" w:rsidRDefault="0059305E" w:rsidP="0059305E">
      <w:r>
        <w:t>We ask all participants to provide details of a senior leader in their organisation who will act as a sponsor for them throughout the programme. This must be someone who has the authority to release you from the organisation for all scheduled activity.</w:t>
      </w:r>
      <w:r w:rsidR="3F9701F8">
        <w:t xml:space="preserve"> This could be your line manager or Practice Manager.</w:t>
      </w:r>
    </w:p>
    <w:p w14:paraId="5AD5D8C0" w14:textId="77777777" w:rsidR="0059305E" w:rsidRDefault="0059305E" w:rsidP="0059305E"/>
    <w:p w14:paraId="5AA791A4" w14:textId="65BF1D8F" w:rsidR="51358953" w:rsidRDefault="0059305E" w:rsidP="7171AD5B">
      <w:r>
        <w:t>The sponsor’s role is to support you throughout the programme, to help you meet both your personal development goals and to support you in your work both within your organisation and across the wider health system.</w:t>
      </w:r>
    </w:p>
    <w:p w14:paraId="7920AD9F" w14:textId="75B1B281" w:rsidR="0059305E" w:rsidRDefault="0059305E" w:rsidP="0059305E"/>
    <w:p w14:paraId="3D1A07E8" w14:textId="1E763E55" w:rsidR="0059305E" w:rsidRDefault="0059305E" w:rsidP="0059305E">
      <w:pPr>
        <w:pStyle w:val="Heading2"/>
      </w:pPr>
      <w:r>
        <w:t xml:space="preserve">Sponsor Details </w:t>
      </w:r>
    </w:p>
    <w:tbl>
      <w:tblPr>
        <w:tblStyle w:val="TableGrid"/>
        <w:tblW w:w="102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41"/>
        <w:gridCol w:w="5361"/>
      </w:tblGrid>
      <w:tr w:rsidR="0059305E" w14:paraId="5FAD4775" w14:textId="77777777" w:rsidTr="004A3439">
        <w:trPr>
          <w:trHeight w:val="390"/>
        </w:trPr>
        <w:tc>
          <w:tcPr>
            <w:tcW w:w="4841" w:type="dxa"/>
          </w:tcPr>
          <w:p w14:paraId="3B12FCB8" w14:textId="0E68F713" w:rsidR="0059305E" w:rsidRPr="0059305E" w:rsidRDefault="0059305E" w:rsidP="0059305E">
            <w:pPr>
              <w:rPr>
                <w:rFonts w:ascii="Arial" w:hAnsi="Arial" w:cs="Arial"/>
                <w:sz w:val="24"/>
                <w:szCs w:val="24"/>
              </w:rPr>
            </w:pPr>
            <w:r w:rsidRPr="0059305E">
              <w:rPr>
                <w:rFonts w:ascii="Arial" w:hAnsi="Arial" w:cs="Arial"/>
                <w:sz w:val="24"/>
                <w:szCs w:val="24"/>
              </w:rPr>
              <w:t>Name</w:t>
            </w:r>
            <w:r w:rsidR="003B78FF">
              <w:rPr>
                <w:rFonts w:ascii="Arial" w:hAnsi="Arial" w:cs="Arial"/>
                <w:sz w:val="24"/>
                <w:szCs w:val="24"/>
              </w:rPr>
              <w:t>:</w:t>
            </w:r>
          </w:p>
        </w:tc>
        <w:sdt>
          <w:sdtPr>
            <w:rPr>
              <w:rFonts w:cs="Arial"/>
            </w:rPr>
            <w:id w:val="-2056763323"/>
            <w:placeholder>
              <w:docPart w:val="2C2DE8D4B34F4047AA6A17E801B0DB2D"/>
            </w:placeholder>
            <w:showingPlcHdr/>
            <w:text/>
          </w:sdtPr>
          <w:sdtEndPr/>
          <w:sdtContent>
            <w:tc>
              <w:tcPr>
                <w:tcW w:w="5361" w:type="dxa"/>
              </w:tcPr>
              <w:p w14:paraId="6275E3B3" w14:textId="7ADFA1C6" w:rsidR="0059305E" w:rsidRPr="0059305E" w:rsidRDefault="0059305E" w:rsidP="0059305E">
                <w:pPr>
                  <w:rPr>
                    <w:rFonts w:ascii="Arial" w:hAnsi="Arial" w:cs="Arial"/>
                    <w:sz w:val="24"/>
                    <w:szCs w:val="24"/>
                  </w:rPr>
                </w:pPr>
                <w:r w:rsidRPr="00862580">
                  <w:rPr>
                    <w:rStyle w:val="PlaceholderText"/>
                  </w:rPr>
                  <w:t>Click here to enter text</w:t>
                </w:r>
              </w:p>
            </w:tc>
          </w:sdtContent>
        </w:sdt>
      </w:tr>
      <w:tr w:rsidR="0059305E" w14:paraId="0F272F41" w14:textId="77777777" w:rsidTr="004A3439">
        <w:trPr>
          <w:trHeight w:val="390"/>
        </w:trPr>
        <w:tc>
          <w:tcPr>
            <w:tcW w:w="4841" w:type="dxa"/>
          </w:tcPr>
          <w:p w14:paraId="159B2FE5" w14:textId="6BDB5769" w:rsidR="0059305E" w:rsidRPr="0059305E" w:rsidRDefault="0059305E" w:rsidP="0059305E">
            <w:pPr>
              <w:rPr>
                <w:rFonts w:ascii="Arial" w:hAnsi="Arial" w:cs="Arial"/>
                <w:sz w:val="24"/>
                <w:szCs w:val="24"/>
              </w:rPr>
            </w:pPr>
            <w:r w:rsidRPr="0059305E">
              <w:rPr>
                <w:rFonts w:ascii="Arial" w:hAnsi="Arial" w:cs="Arial"/>
                <w:sz w:val="24"/>
                <w:szCs w:val="24"/>
              </w:rPr>
              <w:t>Position</w:t>
            </w:r>
            <w:r w:rsidR="003B78FF">
              <w:rPr>
                <w:rFonts w:ascii="Arial" w:hAnsi="Arial" w:cs="Arial"/>
                <w:sz w:val="24"/>
                <w:szCs w:val="24"/>
              </w:rPr>
              <w:t>:</w:t>
            </w:r>
          </w:p>
        </w:tc>
        <w:sdt>
          <w:sdtPr>
            <w:rPr>
              <w:rFonts w:cs="Arial"/>
            </w:rPr>
            <w:id w:val="1986739248"/>
            <w:placeholder>
              <w:docPart w:val="62008A2999694BEF84B9782D48911ECA"/>
            </w:placeholder>
            <w:showingPlcHdr/>
            <w:text/>
          </w:sdtPr>
          <w:sdtEndPr/>
          <w:sdtContent>
            <w:tc>
              <w:tcPr>
                <w:tcW w:w="5361" w:type="dxa"/>
              </w:tcPr>
              <w:p w14:paraId="7D89163D" w14:textId="16EF46B4" w:rsidR="0059305E" w:rsidRPr="0059305E" w:rsidRDefault="0059305E" w:rsidP="0059305E">
                <w:pPr>
                  <w:rPr>
                    <w:rFonts w:ascii="Arial" w:hAnsi="Arial" w:cs="Arial"/>
                    <w:sz w:val="24"/>
                    <w:szCs w:val="24"/>
                  </w:rPr>
                </w:pPr>
                <w:r w:rsidRPr="00862580">
                  <w:rPr>
                    <w:rStyle w:val="PlaceholderText"/>
                  </w:rPr>
                  <w:t>Click here to enter text</w:t>
                </w:r>
              </w:p>
            </w:tc>
          </w:sdtContent>
        </w:sdt>
      </w:tr>
      <w:tr w:rsidR="0059305E" w14:paraId="08FCDC56" w14:textId="77777777" w:rsidTr="004A3439">
        <w:trPr>
          <w:trHeight w:val="390"/>
        </w:trPr>
        <w:tc>
          <w:tcPr>
            <w:tcW w:w="4841" w:type="dxa"/>
          </w:tcPr>
          <w:p w14:paraId="6D4C8549" w14:textId="174F1DC3" w:rsidR="0059305E" w:rsidRPr="0059305E" w:rsidRDefault="003B78FF" w:rsidP="0059305E">
            <w:pPr>
              <w:rPr>
                <w:rFonts w:ascii="Arial" w:hAnsi="Arial" w:cs="Arial"/>
                <w:sz w:val="24"/>
                <w:szCs w:val="24"/>
              </w:rPr>
            </w:pPr>
            <w:r>
              <w:rPr>
                <w:rFonts w:ascii="Arial" w:hAnsi="Arial" w:cs="Arial"/>
                <w:sz w:val="24"/>
                <w:szCs w:val="24"/>
              </w:rPr>
              <w:t>Email Address:</w:t>
            </w:r>
          </w:p>
        </w:tc>
        <w:sdt>
          <w:sdtPr>
            <w:rPr>
              <w:rFonts w:cs="Arial"/>
            </w:rPr>
            <w:id w:val="-1439059960"/>
            <w:placeholder>
              <w:docPart w:val="6DB3F62B5DDA459A8D410F852C5AF189"/>
            </w:placeholder>
            <w:showingPlcHdr/>
            <w:text/>
          </w:sdtPr>
          <w:sdtEndPr/>
          <w:sdtContent>
            <w:tc>
              <w:tcPr>
                <w:tcW w:w="5361" w:type="dxa"/>
              </w:tcPr>
              <w:p w14:paraId="2BA235F6" w14:textId="0D0CDED3" w:rsidR="0059305E" w:rsidRPr="0059305E" w:rsidRDefault="0059305E" w:rsidP="0059305E">
                <w:pPr>
                  <w:rPr>
                    <w:rFonts w:ascii="Arial" w:hAnsi="Arial" w:cs="Arial"/>
                    <w:sz w:val="24"/>
                    <w:szCs w:val="24"/>
                  </w:rPr>
                </w:pPr>
                <w:r w:rsidRPr="00862580">
                  <w:rPr>
                    <w:rStyle w:val="PlaceholderText"/>
                  </w:rPr>
                  <w:t>Click here to enter text</w:t>
                </w:r>
              </w:p>
            </w:tc>
          </w:sdtContent>
        </w:sdt>
      </w:tr>
      <w:tr w:rsidR="0059305E" w14:paraId="69D1F134" w14:textId="77777777" w:rsidTr="004A3439">
        <w:trPr>
          <w:trHeight w:val="390"/>
        </w:trPr>
        <w:tc>
          <w:tcPr>
            <w:tcW w:w="4841" w:type="dxa"/>
          </w:tcPr>
          <w:p w14:paraId="679D8B08" w14:textId="242F8A9A" w:rsidR="0059305E" w:rsidRPr="0059305E" w:rsidRDefault="003B78FF" w:rsidP="0059305E">
            <w:pPr>
              <w:rPr>
                <w:rFonts w:ascii="Arial" w:hAnsi="Arial" w:cs="Arial"/>
                <w:sz w:val="24"/>
                <w:szCs w:val="24"/>
              </w:rPr>
            </w:pPr>
            <w:r>
              <w:rPr>
                <w:rFonts w:ascii="Arial" w:hAnsi="Arial" w:cs="Arial"/>
                <w:sz w:val="24"/>
                <w:szCs w:val="24"/>
              </w:rPr>
              <w:t>Telephone number</w:t>
            </w:r>
            <w:r w:rsidR="00BE155C">
              <w:rPr>
                <w:rFonts w:ascii="Arial" w:hAnsi="Arial" w:cs="Arial"/>
                <w:sz w:val="24"/>
                <w:szCs w:val="24"/>
              </w:rPr>
              <w:t>:</w:t>
            </w:r>
          </w:p>
        </w:tc>
        <w:sdt>
          <w:sdtPr>
            <w:rPr>
              <w:rFonts w:cs="Arial"/>
            </w:rPr>
            <w:id w:val="876123181"/>
            <w:placeholder>
              <w:docPart w:val="95D6F5E7B8424A90A687D6AB7B4475B3"/>
            </w:placeholder>
            <w:showingPlcHdr/>
            <w:text/>
          </w:sdtPr>
          <w:sdtEndPr/>
          <w:sdtContent>
            <w:tc>
              <w:tcPr>
                <w:tcW w:w="5361" w:type="dxa"/>
              </w:tcPr>
              <w:p w14:paraId="21EBB02A" w14:textId="67507738" w:rsidR="0059305E" w:rsidRPr="0059305E" w:rsidRDefault="0059305E" w:rsidP="0059305E">
                <w:pPr>
                  <w:rPr>
                    <w:rFonts w:ascii="Arial" w:hAnsi="Arial" w:cs="Arial"/>
                    <w:sz w:val="24"/>
                    <w:szCs w:val="24"/>
                  </w:rPr>
                </w:pPr>
                <w:r w:rsidRPr="00862580">
                  <w:rPr>
                    <w:rStyle w:val="PlaceholderText"/>
                  </w:rPr>
                  <w:t>Click here to enter text</w:t>
                </w:r>
              </w:p>
            </w:tc>
          </w:sdtContent>
        </w:sdt>
      </w:tr>
      <w:tr w:rsidR="0059305E" w14:paraId="6B941BF6" w14:textId="77777777" w:rsidTr="004A3439">
        <w:trPr>
          <w:trHeight w:val="390"/>
        </w:trPr>
        <w:tc>
          <w:tcPr>
            <w:tcW w:w="4841" w:type="dxa"/>
          </w:tcPr>
          <w:p w14:paraId="361F4FB4" w14:textId="4353B26F" w:rsidR="0059305E" w:rsidRPr="0059305E" w:rsidRDefault="0059305E" w:rsidP="0059305E">
            <w:pPr>
              <w:rPr>
                <w:rFonts w:ascii="Arial" w:hAnsi="Arial" w:cs="Arial"/>
                <w:sz w:val="24"/>
                <w:szCs w:val="24"/>
              </w:rPr>
            </w:pPr>
            <w:r w:rsidRPr="0059305E">
              <w:rPr>
                <w:rFonts w:ascii="Arial" w:hAnsi="Arial" w:cs="Arial"/>
                <w:sz w:val="24"/>
                <w:szCs w:val="24"/>
              </w:rPr>
              <w:t>Relationship to applicant</w:t>
            </w:r>
            <w:r w:rsidR="00BE155C">
              <w:rPr>
                <w:rFonts w:ascii="Arial" w:hAnsi="Arial" w:cs="Arial"/>
                <w:sz w:val="24"/>
                <w:szCs w:val="24"/>
              </w:rPr>
              <w:t>:</w:t>
            </w:r>
          </w:p>
        </w:tc>
        <w:sdt>
          <w:sdtPr>
            <w:rPr>
              <w:rFonts w:cs="Arial"/>
            </w:rPr>
            <w:id w:val="-123309164"/>
            <w:placeholder>
              <w:docPart w:val="4F1A008C849849AB897FF45A8D17796D"/>
            </w:placeholder>
            <w:showingPlcHdr/>
            <w:text/>
          </w:sdtPr>
          <w:sdtEndPr/>
          <w:sdtContent>
            <w:tc>
              <w:tcPr>
                <w:tcW w:w="5361" w:type="dxa"/>
              </w:tcPr>
              <w:p w14:paraId="6A4170DF" w14:textId="1644289B" w:rsidR="0059305E" w:rsidRPr="0059305E" w:rsidRDefault="0059305E" w:rsidP="0059305E">
                <w:pPr>
                  <w:rPr>
                    <w:rFonts w:ascii="Arial" w:hAnsi="Arial" w:cs="Arial"/>
                    <w:sz w:val="24"/>
                    <w:szCs w:val="24"/>
                  </w:rPr>
                </w:pPr>
                <w:r w:rsidRPr="00862580">
                  <w:rPr>
                    <w:rStyle w:val="PlaceholderText"/>
                  </w:rPr>
                  <w:t>Click here to enter text</w:t>
                </w:r>
              </w:p>
            </w:tc>
          </w:sdtContent>
        </w:sdt>
      </w:tr>
    </w:tbl>
    <w:p w14:paraId="3941FAC7" w14:textId="39DBAF93" w:rsidR="0059305E" w:rsidRDefault="0059305E" w:rsidP="0059305E"/>
    <w:p w14:paraId="3BEB61F6" w14:textId="27564C60" w:rsidR="0059305E" w:rsidRDefault="0059305E" w:rsidP="0059305E">
      <w:pPr>
        <w:pStyle w:val="Heading2"/>
      </w:pPr>
      <w:r>
        <w:t xml:space="preserve">Sponsor Statement </w:t>
      </w:r>
    </w:p>
    <w:p w14:paraId="34BCB4C0" w14:textId="6DF92BA2" w:rsidR="0059305E" w:rsidRDefault="0059305E" w:rsidP="0059305E">
      <w:r>
        <w:t>Please state:</w:t>
      </w:r>
    </w:p>
    <w:p w14:paraId="0B0BE8E8" w14:textId="62F2B3EB" w:rsidR="0059305E" w:rsidRDefault="0059305E" w:rsidP="0059305E"/>
    <w:p w14:paraId="13ED1B96" w14:textId="42DBF574" w:rsidR="0059305E" w:rsidRDefault="0059305E" w:rsidP="0059305E">
      <w:pPr>
        <w:pStyle w:val="ListParagraph"/>
        <w:numPr>
          <w:ilvl w:val="0"/>
          <w:numId w:val="6"/>
        </w:numPr>
      </w:pPr>
      <w:r>
        <w:t xml:space="preserve">Why </w:t>
      </w:r>
      <w:proofErr w:type="gramStart"/>
      <w:r>
        <w:t xml:space="preserve">this applicant </w:t>
      </w:r>
      <w:r w:rsidR="00D50D27">
        <w:t>w</w:t>
      </w:r>
      <w:r w:rsidR="008C0DE6">
        <w:t>ill</w:t>
      </w:r>
      <w:proofErr w:type="gramEnd"/>
      <w:r w:rsidR="008C0DE6">
        <w:t xml:space="preserve"> </w:t>
      </w:r>
      <w:r>
        <w:t>benefit from the programme?</w:t>
      </w:r>
    </w:p>
    <w:p w14:paraId="4D4D3DED" w14:textId="15B2BE5E" w:rsidR="0059305E" w:rsidRDefault="0059305E" w:rsidP="0059305E">
      <w:pPr>
        <w:pStyle w:val="ListParagraph"/>
        <w:numPr>
          <w:ilvl w:val="0"/>
          <w:numId w:val="6"/>
        </w:numPr>
      </w:pPr>
      <w:r>
        <w:t xml:space="preserve">How </w:t>
      </w:r>
      <w:proofErr w:type="gramStart"/>
      <w:r>
        <w:t>this will</w:t>
      </w:r>
      <w:proofErr w:type="gramEnd"/>
      <w:r>
        <w:t xml:space="preserve"> benefit your organisation and wider local system?</w:t>
      </w:r>
    </w:p>
    <w:p w14:paraId="053DDA1E" w14:textId="3EEDF240" w:rsidR="0059305E" w:rsidRDefault="0059305E" w:rsidP="0059305E">
      <w:pPr>
        <w:pStyle w:val="ListParagraph"/>
      </w:pPr>
    </w:p>
    <w:sdt>
      <w:sdtPr>
        <w:id w:val="1997136353"/>
        <w:placeholder>
          <w:docPart w:val="2181A67CB3F64FDDAAF66D05C3E39A1E"/>
        </w:placeholder>
        <w:showingPlcHdr/>
        <w:text w:multiLine="1"/>
      </w:sdtPr>
      <w:sdtEndPr/>
      <w:sdtContent>
        <w:p w14:paraId="49735086" w14:textId="3F47528C" w:rsidR="0059305E" w:rsidRDefault="0059305E" w:rsidP="0059305E">
          <w:pPr>
            <w:pStyle w:val="ListParagraph"/>
            <w:ind w:left="360"/>
          </w:pPr>
          <w:r>
            <w:rPr>
              <w:rStyle w:val="PlaceholderText"/>
            </w:rPr>
            <w:t>Please click here to enter your statement</w:t>
          </w:r>
          <w:r w:rsidR="00505E7E">
            <w:rPr>
              <w:rStyle w:val="PlaceholderText"/>
            </w:rPr>
            <w:br/>
          </w:r>
          <w:r w:rsidR="00505E7E" w:rsidRPr="00505E7E">
            <w:rPr>
              <w:rStyle w:val="PlaceholderText"/>
              <w:i/>
              <w:iCs/>
            </w:rPr>
            <w:t>250 words max</w:t>
          </w:r>
        </w:p>
      </w:sdtContent>
    </w:sdt>
    <w:p w14:paraId="45E44991" w14:textId="1E0AA030" w:rsidR="0059305E" w:rsidRDefault="0059305E" w:rsidP="0059305E">
      <w:pPr>
        <w:pStyle w:val="ListParagraph"/>
        <w:ind w:left="360"/>
      </w:pPr>
    </w:p>
    <w:p w14:paraId="18B019E5" w14:textId="36DE3278" w:rsidR="0059305E" w:rsidRDefault="0059305E" w:rsidP="0059305E">
      <w:pPr>
        <w:pStyle w:val="ListParagraph"/>
        <w:ind w:left="360"/>
      </w:pPr>
    </w:p>
    <w:p w14:paraId="0542FBFD" w14:textId="75C9DCF1" w:rsidR="0059305E" w:rsidRDefault="0059305E" w:rsidP="0059305E">
      <w:pPr>
        <w:pStyle w:val="ListParagraph"/>
        <w:ind w:left="360"/>
      </w:pPr>
    </w:p>
    <w:p w14:paraId="5C2E070E" w14:textId="6CD18783" w:rsidR="0059305E" w:rsidRDefault="0059305E" w:rsidP="0059305E">
      <w:pPr>
        <w:pStyle w:val="ListParagraph"/>
        <w:ind w:left="360"/>
      </w:pPr>
    </w:p>
    <w:p w14:paraId="3D48AE37" w14:textId="2850571D" w:rsidR="0059305E" w:rsidRDefault="0059305E" w:rsidP="0059305E">
      <w:pPr>
        <w:pStyle w:val="ListParagraph"/>
        <w:ind w:left="360"/>
      </w:pPr>
    </w:p>
    <w:p w14:paraId="2D2AB2ED" w14:textId="5A1EFB33" w:rsidR="0059305E" w:rsidRDefault="0059305E" w:rsidP="0059305E">
      <w:pPr>
        <w:pStyle w:val="ListParagraph"/>
        <w:ind w:left="360"/>
      </w:pPr>
    </w:p>
    <w:p w14:paraId="7197A9D8" w14:textId="625BA6E6" w:rsidR="0059305E" w:rsidRDefault="0059305E" w:rsidP="0059305E">
      <w:pPr>
        <w:pStyle w:val="ListParagraph"/>
        <w:ind w:left="360"/>
      </w:pPr>
    </w:p>
    <w:p w14:paraId="711EA0E4" w14:textId="3F0F34C7" w:rsidR="0059305E" w:rsidRDefault="0059305E" w:rsidP="0059305E">
      <w:pPr>
        <w:pStyle w:val="ListParagraph"/>
        <w:ind w:left="360"/>
      </w:pPr>
    </w:p>
    <w:p w14:paraId="45688A23" w14:textId="5688445E" w:rsidR="0059305E" w:rsidRDefault="0059305E" w:rsidP="0059305E">
      <w:pPr>
        <w:pStyle w:val="ListParagraph"/>
        <w:ind w:left="360"/>
      </w:pPr>
    </w:p>
    <w:p w14:paraId="44B3BA51" w14:textId="3DFF8C0B" w:rsidR="0059305E" w:rsidRDefault="0059305E" w:rsidP="0059305E">
      <w:pPr>
        <w:pStyle w:val="ListParagraph"/>
        <w:ind w:left="360"/>
      </w:pPr>
    </w:p>
    <w:p w14:paraId="0FAC5AF0" w14:textId="622973F7" w:rsidR="0059305E" w:rsidRDefault="0059305E" w:rsidP="0059305E">
      <w:pPr>
        <w:pStyle w:val="ListParagraph"/>
        <w:ind w:left="360"/>
      </w:pPr>
    </w:p>
    <w:p w14:paraId="6B52AF35" w14:textId="5E187458" w:rsidR="0059305E" w:rsidRDefault="0059305E" w:rsidP="0059305E">
      <w:pPr>
        <w:pStyle w:val="ListParagraph"/>
        <w:ind w:left="360"/>
      </w:pPr>
    </w:p>
    <w:p w14:paraId="6B3449FA" w14:textId="5006FF3E" w:rsidR="0059305E" w:rsidRDefault="0059305E" w:rsidP="0059305E">
      <w:pPr>
        <w:pStyle w:val="ListParagraph"/>
        <w:ind w:left="360"/>
      </w:pPr>
    </w:p>
    <w:p w14:paraId="377ADE71" w14:textId="587803EF" w:rsidR="0059305E" w:rsidRDefault="0059305E">
      <w:r>
        <w:br w:type="page"/>
      </w:r>
    </w:p>
    <w:p w14:paraId="0F3BBFA5" w14:textId="77777777" w:rsidR="0059305E" w:rsidRDefault="0059305E" w:rsidP="0059305E">
      <w:pPr>
        <w:pStyle w:val="ListParagraph"/>
        <w:ind w:left="360"/>
      </w:pPr>
    </w:p>
    <w:p w14:paraId="58D8AEFD" w14:textId="2B0194B9" w:rsidR="0059305E" w:rsidRPr="00FA7705" w:rsidRDefault="0059305E" w:rsidP="005C1E4F">
      <w:pPr>
        <w:pStyle w:val="Heading1"/>
        <w:jc w:val="center"/>
        <w:rPr>
          <w:sz w:val="36"/>
          <w:szCs w:val="36"/>
        </w:rPr>
      </w:pPr>
      <w:r w:rsidRPr="00FA7705">
        <w:rPr>
          <w:sz w:val="36"/>
          <w:szCs w:val="36"/>
        </w:rPr>
        <w:t>Please submit your completed application form electronically to</w:t>
      </w:r>
      <w:r w:rsidR="00FB3E90" w:rsidRPr="00FA7705">
        <w:rPr>
          <w:sz w:val="36"/>
          <w:szCs w:val="36"/>
        </w:rPr>
        <w:t xml:space="preserve"> </w:t>
      </w:r>
      <w:hyperlink r:id="rId12">
        <w:r w:rsidR="00FB3E90" w:rsidRPr="00FA7705">
          <w:rPr>
            <w:rStyle w:val="Hyperlink"/>
            <w:sz w:val="36"/>
            <w:szCs w:val="36"/>
          </w:rPr>
          <w:t>primarycare.eoe@hee.nhs.uk</w:t>
        </w:r>
      </w:hyperlink>
      <w:r w:rsidR="00FB3E90" w:rsidRPr="00FA7705">
        <w:rPr>
          <w:sz w:val="36"/>
          <w:szCs w:val="36"/>
        </w:rPr>
        <w:t xml:space="preserve"> </w:t>
      </w:r>
      <w:r w:rsidR="5D64F6C6" w:rsidRPr="00FA7705">
        <w:rPr>
          <w:sz w:val="36"/>
          <w:szCs w:val="36"/>
        </w:rPr>
        <w:t xml:space="preserve">no later than </w:t>
      </w:r>
      <w:r w:rsidR="005B0C06">
        <w:rPr>
          <w:sz w:val="36"/>
          <w:szCs w:val="36"/>
        </w:rPr>
        <w:t xml:space="preserve">Sunday 5 June. </w:t>
      </w:r>
    </w:p>
    <w:p w14:paraId="1317616F" w14:textId="36A6E9CF" w:rsidR="0059305E" w:rsidRPr="0059305E" w:rsidRDefault="0059305E" w:rsidP="0059305E">
      <w:pPr>
        <w:pStyle w:val="Heading2"/>
        <w:jc w:val="center"/>
      </w:pPr>
      <w:r>
        <w:t xml:space="preserve">If you have any queries, please contact </w:t>
      </w:r>
      <w:hyperlink r:id="rId13" w:history="1">
        <w:r w:rsidR="004131C9" w:rsidRPr="00933DBC">
          <w:rPr>
            <w:rStyle w:val="Hyperlink"/>
          </w:rPr>
          <w:t>primarycare.eoe@hee.nhs.uk</w:t>
        </w:r>
      </w:hyperlink>
      <w:r w:rsidR="004131C9">
        <w:t xml:space="preserve"> </w:t>
      </w:r>
    </w:p>
    <w:sectPr w:rsidR="0059305E" w:rsidRPr="0059305E" w:rsidSect="00933394">
      <w:headerReference w:type="default" r:id="rId14"/>
      <w:footerReference w:type="even" r:id="rId15"/>
      <w:footerReference w:type="default" r:id="rId16"/>
      <w:headerReference w:type="first" r:id="rId17"/>
      <w:footerReference w:type="first" r:id="rId18"/>
      <w:type w:val="continuous"/>
      <w:pgSz w:w="11900" w:h="16840"/>
      <w:pgMar w:top="1134"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828A9" w14:textId="77777777" w:rsidR="002A34ED" w:rsidRDefault="002A34ED" w:rsidP="00AC72FD">
      <w:r>
        <w:separator/>
      </w:r>
    </w:p>
  </w:endnote>
  <w:endnote w:type="continuationSeparator" w:id="0">
    <w:p w14:paraId="4AEC1731" w14:textId="77777777" w:rsidR="002A34ED" w:rsidRDefault="002A34ED" w:rsidP="00AC72FD">
      <w:r>
        <w:continuationSeparator/>
      </w:r>
    </w:p>
  </w:endnote>
  <w:endnote w:type="continuationNotice" w:id="1">
    <w:p w14:paraId="3D6D1AF8" w14:textId="77777777" w:rsidR="002A34ED" w:rsidRDefault="002A34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943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19EEB3"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A6B35" w14:textId="77777777" w:rsidR="00ED2809" w:rsidRPr="0091039C" w:rsidRDefault="00ED2809" w:rsidP="009D32F5">
    <w:pPr>
      <w:pStyle w:val="Footer"/>
      <w:framePr w:wrap="around" w:vAnchor="text" w:hAnchor="margin" w:xAlign="center" w:y="1"/>
      <w:jc w:val="right"/>
      <w:rPr>
        <w:rStyle w:val="PageNumber"/>
        <w:color w:val="7F7F7F" w:themeColor="text1" w:themeTint="80"/>
      </w:rPr>
    </w:pPr>
    <w:r w:rsidRPr="0091039C">
      <w:rPr>
        <w:rStyle w:val="PageNumber"/>
        <w:color w:val="7F7F7F" w:themeColor="text1" w:themeTint="80"/>
      </w:rPr>
      <w:fldChar w:fldCharType="begin"/>
    </w:r>
    <w:r w:rsidRPr="0091039C">
      <w:rPr>
        <w:rStyle w:val="PageNumber"/>
        <w:color w:val="7F7F7F" w:themeColor="text1" w:themeTint="80"/>
      </w:rPr>
      <w:instrText xml:space="preserve">PAGE  </w:instrText>
    </w:r>
    <w:r w:rsidRPr="0091039C">
      <w:rPr>
        <w:rStyle w:val="PageNumber"/>
        <w:color w:val="7F7F7F" w:themeColor="text1" w:themeTint="80"/>
      </w:rPr>
      <w:fldChar w:fldCharType="separate"/>
    </w:r>
    <w:r w:rsidR="00933394">
      <w:rPr>
        <w:rStyle w:val="PageNumber"/>
        <w:noProof/>
        <w:color w:val="7F7F7F" w:themeColor="text1" w:themeTint="80"/>
      </w:rPr>
      <w:t>2</w:t>
    </w:r>
    <w:r w:rsidRPr="0091039C">
      <w:rPr>
        <w:rStyle w:val="PageNumber"/>
        <w:color w:val="7F7F7F" w:themeColor="text1" w:themeTint="80"/>
      </w:rPr>
      <w:fldChar w:fldCharType="end"/>
    </w:r>
  </w:p>
  <w:p w14:paraId="0C9F89CD" w14:textId="77777777" w:rsidR="00ED2809" w:rsidRDefault="00ED2809"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2FA7" w14:textId="003D7E73" w:rsidR="00033100" w:rsidRDefault="008836A4">
    <w:pPr>
      <w:pStyle w:val="Footer"/>
    </w:pPr>
    <w:r w:rsidRPr="00033100">
      <w:rPr>
        <w:noProof/>
      </w:rPr>
      <w:drawing>
        <wp:anchor distT="0" distB="0" distL="114300" distR="114300" simplePos="0" relativeHeight="251658241" behindDoc="0" locked="0" layoutInCell="1" allowOverlap="1" wp14:anchorId="2F0E3A70" wp14:editId="6331E96A">
          <wp:simplePos x="0" y="0"/>
          <wp:positionH relativeFrom="column">
            <wp:posOffset>5393690</wp:posOffset>
          </wp:positionH>
          <wp:positionV relativeFrom="paragraph">
            <wp:posOffset>167005</wp:posOffset>
          </wp:positionV>
          <wp:extent cx="890905" cy="267335"/>
          <wp:effectExtent l="0" t="0" r="4445" b="0"/>
          <wp:wrapSquare wrapText="bothSides"/>
          <wp:docPr id="7" name="Picture 6" descr="A picture containing text, clipart&#10;&#10;Description automatically generated">
            <a:extLst xmlns:a="http://schemas.openxmlformats.org/drawingml/2006/main">
              <a:ext uri="{FF2B5EF4-FFF2-40B4-BE49-F238E27FC236}">
                <a16:creationId xmlns:a16="http://schemas.microsoft.com/office/drawing/2014/main" id="{9923A230-92F4-BE4D-9C71-BDD5F5B7E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23A230-92F4-BE4D-9C71-BDD5F5B7EC3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90905" cy="267335"/>
                  </a:xfrm>
                  <a:prstGeom prst="rect">
                    <a:avLst/>
                  </a:prstGeom>
                </pic:spPr>
              </pic:pic>
            </a:graphicData>
          </a:graphic>
        </wp:anchor>
      </w:drawing>
    </w:r>
    <w:r w:rsidRPr="00033100">
      <w:rPr>
        <w:noProof/>
      </w:rPr>
      <w:drawing>
        <wp:anchor distT="0" distB="0" distL="114300" distR="114300" simplePos="0" relativeHeight="251658244" behindDoc="0" locked="0" layoutInCell="1" allowOverlap="1" wp14:anchorId="0599D7C3" wp14:editId="6312A305">
          <wp:simplePos x="0" y="0"/>
          <wp:positionH relativeFrom="column">
            <wp:posOffset>3593465</wp:posOffset>
          </wp:positionH>
          <wp:positionV relativeFrom="paragraph">
            <wp:posOffset>160655</wp:posOffset>
          </wp:positionV>
          <wp:extent cx="1163320" cy="277495"/>
          <wp:effectExtent l="0" t="0" r="0" b="8255"/>
          <wp:wrapSquare wrapText="bothSides"/>
          <wp:docPr id="4" name="Picture 3">
            <a:extLst xmlns:a="http://schemas.openxmlformats.org/drawingml/2006/main">
              <a:ext uri="{FF2B5EF4-FFF2-40B4-BE49-F238E27FC236}">
                <a16:creationId xmlns:a16="http://schemas.microsoft.com/office/drawing/2014/main" id="{89276840-53AF-4A41-BDA0-5340C9CE3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9276840-53AF-4A41-BDA0-5340C9CE370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63320" cy="277495"/>
                  </a:xfrm>
                  <a:prstGeom prst="rect">
                    <a:avLst/>
                  </a:prstGeom>
                </pic:spPr>
              </pic:pic>
            </a:graphicData>
          </a:graphic>
        </wp:anchor>
      </w:drawing>
    </w:r>
    <w:r w:rsidRPr="00033100">
      <w:rPr>
        <w:noProof/>
      </w:rPr>
      <w:drawing>
        <wp:anchor distT="0" distB="0" distL="114300" distR="114300" simplePos="0" relativeHeight="251658242" behindDoc="0" locked="0" layoutInCell="1" allowOverlap="1" wp14:anchorId="7B8FD524" wp14:editId="398AACE4">
          <wp:simplePos x="0" y="0"/>
          <wp:positionH relativeFrom="column">
            <wp:posOffset>1993265</wp:posOffset>
          </wp:positionH>
          <wp:positionV relativeFrom="paragraph">
            <wp:posOffset>100330</wp:posOffset>
          </wp:positionV>
          <wp:extent cx="1163320" cy="410210"/>
          <wp:effectExtent l="0" t="0" r="0" b="8890"/>
          <wp:wrapSquare wrapText="bothSides"/>
          <wp:docPr id="11" name="Picture 10" descr="Logo, company name&#10;&#10;Description automatically generated">
            <a:extLst xmlns:a="http://schemas.openxmlformats.org/drawingml/2006/main">
              <a:ext uri="{FF2B5EF4-FFF2-40B4-BE49-F238E27FC236}">
                <a16:creationId xmlns:a16="http://schemas.microsoft.com/office/drawing/2014/main" id="{BDE52E5C-1D0D-D349-85CE-4082D59836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DE52E5C-1D0D-D349-85CE-4082D5983692}"/>
                      </a:ext>
                    </a:extLst>
                  </pic:cNvPr>
                  <pic:cNvPicPr>
                    <a:picLocks noChangeAspect="1"/>
                  </pic:cNvPicPr>
                </pic:nvPicPr>
                <pic:blipFill rotWithShape="1">
                  <a:blip r:embed="rId3">
                    <a:extLst>
                      <a:ext uri="{28A0092B-C50C-407E-A947-70E740481C1C}">
                        <a14:useLocalDpi xmlns:a14="http://schemas.microsoft.com/office/drawing/2010/main" val="0"/>
                      </a:ext>
                    </a:extLst>
                  </a:blip>
                  <a:srcRect l="15515" t="26714" r="15163" b="22937"/>
                  <a:stretch/>
                </pic:blipFill>
                <pic:spPr>
                  <a:xfrm>
                    <a:off x="0" y="0"/>
                    <a:ext cx="1163320" cy="410210"/>
                  </a:xfrm>
                  <a:prstGeom prst="rect">
                    <a:avLst/>
                  </a:prstGeom>
                </pic:spPr>
              </pic:pic>
            </a:graphicData>
          </a:graphic>
        </wp:anchor>
      </w:drawing>
    </w:r>
    <w:r w:rsidRPr="00033100">
      <w:rPr>
        <w:noProof/>
      </w:rPr>
      <w:drawing>
        <wp:anchor distT="0" distB="0" distL="114300" distR="114300" simplePos="0" relativeHeight="251658243" behindDoc="0" locked="0" layoutInCell="1" allowOverlap="1" wp14:anchorId="1D5AB3E5" wp14:editId="7B0838A3">
          <wp:simplePos x="0" y="0"/>
          <wp:positionH relativeFrom="column">
            <wp:posOffset>210820</wp:posOffset>
          </wp:positionH>
          <wp:positionV relativeFrom="paragraph">
            <wp:posOffset>138430</wp:posOffset>
          </wp:positionV>
          <wp:extent cx="1107078" cy="316522"/>
          <wp:effectExtent l="0" t="0" r="0" b="7620"/>
          <wp:wrapSquare wrapText="bothSides"/>
          <wp:docPr id="13" name="Picture 12" descr="A picture containing text&#10;&#10;Description automatically generated">
            <a:extLst xmlns:a="http://schemas.openxmlformats.org/drawingml/2006/main">
              <a:ext uri="{FF2B5EF4-FFF2-40B4-BE49-F238E27FC236}">
                <a16:creationId xmlns:a16="http://schemas.microsoft.com/office/drawing/2014/main" id="{F7616040-A739-5A41-9615-F2003013C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7616040-A739-5A41-9615-F2003013C95F}"/>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107078" cy="316522"/>
                  </a:xfrm>
                  <a:prstGeom prst="rect">
                    <a:avLst/>
                  </a:prstGeom>
                </pic:spPr>
              </pic:pic>
            </a:graphicData>
          </a:graphic>
        </wp:anchor>
      </w:drawing>
    </w:r>
  </w:p>
  <w:p w14:paraId="2D690BA6" w14:textId="72ED9C70" w:rsidR="00033100" w:rsidRDefault="000331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74941" w14:textId="77777777" w:rsidR="002A34ED" w:rsidRDefault="002A34ED" w:rsidP="00AC72FD">
      <w:r>
        <w:separator/>
      </w:r>
    </w:p>
  </w:footnote>
  <w:footnote w:type="continuationSeparator" w:id="0">
    <w:p w14:paraId="6678EAAD" w14:textId="77777777" w:rsidR="002A34ED" w:rsidRDefault="002A34ED" w:rsidP="00AC72FD">
      <w:r>
        <w:continuationSeparator/>
      </w:r>
    </w:p>
  </w:footnote>
  <w:footnote w:type="continuationNotice" w:id="1">
    <w:p w14:paraId="0969D894" w14:textId="77777777" w:rsidR="002A34ED" w:rsidRDefault="002A34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05A3" w14:textId="09145555" w:rsidR="00ED2809" w:rsidRPr="00AC72FD" w:rsidRDefault="00C86F21" w:rsidP="002D6889">
    <w:pPr>
      <w:pStyle w:val="Heading2"/>
      <w:spacing w:after="400"/>
      <w:jc w:val="right"/>
    </w:pPr>
    <w:r>
      <w:t>Integrated Care Fellow</w:t>
    </w:r>
    <w:r w:rsidR="00662A45">
      <w:t>s</w:t>
    </w:r>
    <w:r>
      <w:t xml:space="preserve"> 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8AD7" w14:textId="53225112" w:rsidR="00ED2809" w:rsidRDefault="009F2F1C">
    <w:pPr>
      <w:pStyle w:val="Header"/>
    </w:pPr>
    <w:r>
      <w:rPr>
        <w:noProof/>
      </w:rPr>
      <w:drawing>
        <wp:anchor distT="0" distB="0" distL="114300" distR="114300" simplePos="0" relativeHeight="251658240" behindDoc="1" locked="0" layoutInCell="1" allowOverlap="1" wp14:anchorId="668D0404" wp14:editId="64FC4DC3">
          <wp:simplePos x="0" y="0"/>
          <wp:positionH relativeFrom="page">
            <wp:align>right</wp:align>
          </wp:positionH>
          <wp:positionV relativeFrom="paragraph">
            <wp:posOffset>-379095</wp:posOffset>
          </wp:positionV>
          <wp:extent cx="2990850" cy="1134114"/>
          <wp:effectExtent l="0" t="0" r="0" b="8890"/>
          <wp:wrapNone/>
          <wp:docPr id="8" name="Picture 8"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2990850" cy="11341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7BD6"/>
    <w:multiLevelType w:val="hybridMultilevel"/>
    <w:tmpl w:val="E77AD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B4184"/>
    <w:multiLevelType w:val="hybridMultilevel"/>
    <w:tmpl w:val="5B84292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1A6A7F61"/>
    <w:multiLevelType w:val="hybridMultilevel"/>
    <w:tmpl w:val="25E422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D62495"/>
    <w:multiLevelType w:val="hybridMultilevel"/>
    <w:tmpl w:val="1C7E7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71907"/>
    <w:multiLevelType w:val="hybridMultilevel"/>
    <w:tmpl w:val="9976E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C5667"/>
    <w:multiLevelType w:val="hybridMultilevel"/>
    <w:tmpl w:val="409270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56E1907"/>
    <w:multiLevelType w:val="hybridMultilevel"/>
    <w:tmpl w:val="98F8E20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6E4EEA"/>
    <w:multiLevelType w:val="hybridMultilevel"/>
    <w:tmpl w:val="3EA2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3C1C34"/>
    <w:multiLevelType w:val="hybridMultilevel"/>
    <w:tmpl w:val="61A6A4A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15:restartNumberingAfterBreak="0">
    <w:nsid w:val="5250005A"/>
    <w:multiLevelType w:val="hybridMultilevel"/>
    <w:tmpl w:val="6B6EEE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681042"/>
    <w:multiLevelType w:val="hybridMultilevel"/>
    <w:tmpl w:val="DAD81D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A86F3D"/>
    <w:multiLevelType w:val="hybridMultilevel"/>
    <w:tmpl w:val="AC4201B2"/>
    <w:lvl w:ilvl="0" w:tplc="7E085F14">
      <w:start w:val="1"/>
      <w:numFmt w:val="bullet"/>
      <w:lvlText w:val=""/>
      <w:lvlJc w:val="left"/>
      <w:pPr>
        <w:ind w:left="720" w:hanging="360"/>
      </w:pPr>
      <w:rPr>
        <w:rFonts w:ascii="Symbol" w:hAnsi="Symbol" w:hint="default"/>
      </w:rPr>
    </w:lvl>
    <w:lvl w:ilvl="1" w:tplc="031233A6">
      <w:start w:val="1"/>
      <w:numFmt w:val="bullet"/>
      <w:lvlText w:val="o"/>
      <w:lvlJc w:val="left"/>
      <w:pPr>
        <w:ind w:left="1440" w:hanging="360"/>
      </w:pPr>
      <w:rPr>
        <w:rFonts w:ascii="Courier New" w:hAnsi="Courier New" w:hint="default"/>
      </w:rPr>
    </w:lvl>
    <w:lvl w:ilvl="2" w:tplc="D512AC34">
      <w:start w:val="1"/>
      <w:numFmt w:val="bullet"/>
      <w:lvlText w:val=""/>
      <w:lvlJc w:val="left"/>
      <w:pPr>
        <w:ind w:left="2160" w:hanging="360"/>
      </w:pPr>
      <w:rPr>
        <w:rFonts w:ascii="Wingdings" w:hAnsi="Wingdings" w:hint="default"/>
      </w:rPr>
    </w:lvl>
    <w:lvl w:ilvl="3" w:tplc="B486068C">
      <w:start w:val="1"/>
      <w:numFmt w:val="bullet"/>
      <w:lvlText w:val=""/>
      <w:lvlJc w:val="left"/>
      <w:pPr>
        <w:ind w:left="2880" w:hanging="360"/>
      </w:pPr>
      <w:rPr>
        <w:rFonts w:ascii="Symbol" w:hAnsi="Symbol" w:hint="default"/>
      </w:rPr>
    </w:lvl>
    <w:lvl w:ilvl="4" w:tplc="8FF660EC">
      <w:start w:val="1"/>
      <w:numFmt w:val="bullet"/>
      <w:lvlText w:val="o"/>
      <w:lvlJc w:val="left"/>
      <w:pPr>
        <w:ind w:left="3600" w:hanging="360"/>
      </w:pPr>
      <w:rPr>
        <w:rFonts w:ascii="Courier New" w:hAnsi="Courier New" w:hint="default"/>
      </w:rPr>
    </w:lvl>
    <w:lvl w:ilvl="5" w:tplc="D486AB22">
      <w:start w:val="1"/>
      <w:numFmt w:val="bullet"/>
      <w:lvlText w:val=""/>
      <w:lvlJc w:val="left"/>
      <w:pPr>
        <w:ind w:left="4320" w:hanging="360"/>
      </w:pPr>
      <w:rPr>
        <w:rFonts w:ascii="Wingdings" w:hAnsi="Wingdings" w:hint="default"/>
      </w:rPr>
    </w:lvl>
    <w:lvl w:ilvl="6" w:tplc="C32A9730">
      <w:start w:val="1"/>
      <w:numFmt w:val="bullet"/>
      <w:lvlText w:val=""/>
      <w:lvlJc w:val="left"/>
      <w:pPr>
        <w:ind w:left="5040" w:hanging="360"/>
      </w:pPr>
      <w:rPr>
        <w:rFonts w:ascii="Symbol" w:hAnsi="Symbol" w:hint="default"/>
      </w:rPr>
    </w:lvl>
    <w:lvl w:ilvl="7" w:tplc="B9D0FE40">
      <w:start w:val="1"/>
      <w:numFmt w:val="bullet"/>
      <w:lvlText w:val="o"/>
      <w:lvlJc w:val="left"/>
      <w:pPr>
        <w:ind w:left="5760" w:hanging="360"/>
      </w:pPr>
      <w:rPr>
        <w:rFonts w:ascii="Courier New" w:hAnsi="Courier New" w:hint="default"/>
      </w:rPr>
    </w:lvl>
    <w:lvl w:ilvl="8" w:tplc="875AF026">
      <w:start w:val="1"/>
      <w:numFmt w:val="bullet"/>
      <w:lvlText w:val=""/>
      <w:lvlJc w:val="left"/>
      <w:pPr>
        <w:ind w:left="6480" w:hanging="360"/>
      </w:pPr>
      <w:rPr>
        <w:rFonts w:ascii="Wingdings" w:hAnsi="Wingdings" w:hint="default"/>
      </w:rPr>
    </w:lvl>
  </w:abstractNum>
  <w:num w:numId="1" w16cid:durableId="573442031">
    <w:abstractNumId w:val="11"/>
  </w:num>
  <w:num w:numId="2" w16cid:durableId="1485390411">
    <w:abstractNumId w:val="5"/>
  </w:num>
  <w:num w:numId="3" w16cid:durableId="660431111">
    <w:abstractNumId w:val="10"/>
  </w:num>
  <w:num w:numId="4" w16cid:durableId="1721588377">
    <w:abstractNumId w:val="2"/>
  </w:num>
  <w:num w:numId="5" w16cid:durableId="718750356">
    <w:abstractNumId w:val="6"/>
  </w:num>
  <w:num w:numId="6" w16cid:durableId="836112910">
    <w:abstractNumId w:val="9"/>
  </w:num>
  <w:num w:numId="7" w16cid:durableId="1656257991">
    <w:abstractNumId w:val="7"/>
  </w:num>
  <w:num w:numId="8" w16cid:durableId="1876194626">
    <w:abstractNumId w:val="0"/>
  </w:num>
  <w:num w:numId="9" w16cid:durableId="1096828404">
    <w:abstractNumId w:val="1"/>
  </w:num>
  <w:num w:numId="10" w16cid:durableId="2117553489">
    <w:abstractNumId w:val="8"/>
  </w:num>
  <w:num w:numId="11" w16cid:durableId="928388659">
    <w:abstractNumId w:val="3"/>
  </w:num>
  <w:num w:numId="12" w16cid:durableId="18834039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2A8"/>
    <w:rsid w:val="00016141"/>
    <w:rsid w:val="00025EF7"/>
    <w:rsid w:val="00033100"/>
    <w:rsid w:val="00040CF7"/>
    <w:rsid w:val="00060271"/>
    <w:rsid w:val="00066764"/>
    <w:rsid w:val="00085285"/>
    <w:rsid w:val="000A21EC"/>
    <w:rsid w:val="000A32B9"/>
    <w:rsid w:val="000A60C7"/>
    <w:rsid w:val="000B4606"/>
    <w:rsid w:val="000C162E"/>
    <w:rsid w:val="000D1684"/>
    <w:rsid w:val="000D3537"/>
    <w:rsid w:val="000E0AAB"/>
    <w:rsid w:val="000E7063"/>
    <w:rsid w:val="000F2289"/>
    <w:rsid w:val="000F2BD7"/>
    <w:rsid w:val="000F6367"/>
    <w:rsid w:val="001010CB"/>
    <w:rsid w:val="0011240F"/>
    <w:rsid w:val="001224F1"/>
    <w:rsid w:val="001226B9"/>
    <w:rsid w:val="00132D5D"/>
    <w:rsid w:val="00150997"/>
    <w:rsid w:val="001567EB"/>
    <w:rsid w:val="00172503"/>
    <w:rsid w:val="00182423"/>
    <w:rsid w:val="00184133"/>
    <w:rsid w:val="001862A3"/>
    <w:rsid w:val="001A15D3"/>
    <w:rsid w:val="001A2927"/>
    <w:rsid w:val="001A45D0"/>
    <w:rsid w:val="001D4F3A"/>
    <w:rsid w:val="001F471A"/>
    <w:rsid w:val="00210E79"/>
    <w:rsid w:val="00215997"/>
    <w:rsid w:val="002220AC"/>
    <w:rsid w:val="002252FF"/>
    <w:rsid w:val="0023322C"/>
    <w:rsid w:val="00235AAF"/>
    <w:rsid w:val="0023611A"/>
    <w:rsid w:val="002409FD"/>
    <w:rsid w:val="0025038D"/>
    <w:rsid w:val="0025299F"/>
    <w:rsid w:val="00252D60"/>
    <w:rsid w:val="00255E93"/>
    <w:rsid w:val="00256791"/>
    <w:rsid w:val="00256B0B"/>
    <w:rsid w:val="002615F5"/>
    <w:rsid w:val="00266247"/>
    <w:rsid w:val="00281C83"/>
    <w:rsid w:val="00292E22"/>
    <w:rsid w:val="002A34ED"/>
    <w:rsid w:val="002B0832"/>
    <w:rsid w:val="002B1528"/>
    <w:rsid w:val="002C2234"/>
    <w:rsid w:val="002D53BA"/>
    <w:rsid w:val="002D6889"/>
    <w:rsid w:val="002D6F85"/>
    <w:rsid w:val="002D74C6"/>
    <w:rsid w:val="002E49BA"/>
    <w:rsid w:val="002E6D32"/>
    <w:rsid w:val="00336437"/>
    <w:rsid w:val="0036026B"/>
    <w:rsid w:val="00360AB0"/>
    <w:rsid w:val="00362654"/>
    <w:rsid w:val="00381949"/>
    <w:rsid w:val="00386737"/>
    <w:rsid w:val="0038703A"/>
    <w:rsid w:val="00390AA2"/>
    <w:rsid w:val="003929C2"/>
    <w:rsid w:val="003A035D"/>
    <w:rsid w:val="003B78FF"/>
    <w:rsid w:val="003C0145"/>
    <w:rsid w:val="003D71DA"/>
    <w:rsid w:val="003E567D"/>
    <w:rsid w:val="003F1DD6"/>
    <w:rsid w:val="003F4ED0"/>
    <w:rsid w:val="003F7F2A"/>
    <w:rsid w:val="004057B0"/>
    <w:rsid w:val="004117DF"/>
    <w:rsid w:val="004131C9"/>
    <w:rsid w:val="00435DE2"/>
    <w:rsid w:val="00436AC9"/>
    <w:rsid w:val="00437D0D"/>
    <w:rsid w:val="00440F6F"/>
    <w:rsid w:val="00442BD1"/>
    <w:rsid w:val="0044649E"/>
    <w:rsid w:val="00446E0E"/>
    <w:rsid w:val="004478F3"/>
    <w:rsid w:val="004632D6"/>
    <w:rsid w:val="004634A2"/>
    <w:rsid w:val="00465351"/>
    <w:rsid w:val="004718B1"/>
    <w:rsid w:val="00471E33"/>
    <w:rsid w:val="00474DB8"/>
    <w:rsid w:val="00492B12"/>
    <w:rsid w:val="004A3439"/>
    <w:rsid w:val="004A6FAE"/>
    <w:rsid w:val="004A7A7B"/>
    <w:rsid w:val="004B7DD5"/>
    <w:rsid w:val="004C1C56"/>
    <w:rsid w:val="004C6BA0"/>
    <w:rsid w:val="004D3D38"/>
    <w:rsid w:val="004E0B44"/>
    <w:rsid w:val="004E1804"/>
    <w:rsid w:val="004E6F40"/>
    <w:rsid w:val="004E7472"/>
    <w:rsid w:val="004F563F"/>
    <w:rsid w:val="00500A72"/>
    <w:rsid w:val="00501A06"/>
    <w:rsid w:val="00505E7E"/>
    <w:rsid w:val="005119D9"/>
    <w:rsid w:val="0051234C"/>
    <w:rsid w:val="00524D70"/>
    <w:rsid w:val="00526647"/>
    <w:rsid w:val="005316C4"/>
    <w:rsid w:val="00546B55"/>
    <w:rsid w:val="005613C7"/>
    <w:rsid w:val="00562597"/>
    <w:rsid w:val="005750CF"/>
    <w:rsid w:val="005750F7"/>
    <w:rsid w:val="0058604E"/>
    <w:rsid w:val="0059305E"/>
    <w:rsid w:val="005932E8"/>
    <w:rsid w:val="00595335"/>
    <w:rsid w:val="00597057"/>
    <w:rsid w:val="005A376E"/>
    <w:rsid w:val="005A4E55"/>
    <w:rsid w:val="005B0C06"/>
    <w:rsid w:val="005C1E4F"/>
    <w:rsid w:val="005C4D15"/>
    <w:rsid w:val="005D0176"/>
    <w:rsid w:val="005D4B6D"/>
    <w:rsid w:val="005E0C92"/>
    <w:rsid w:val="005E0D61"/>
    <w:rsid w:val="005E0E5A"/>
    <w:rsid w:val="005F1462"/>
    <w:rsid w:val="005F24B6"/>
    <w:rsid w:val="006167B0"/>
    <w:rsid w:val="006201B6"/>
    <w:rsid w:val="006410B5"/>
    <w:rsid w:val="00662376"/>
    <w:rsid w:val="00662A45"/>
    <w:rsid w:val="00672501"/>
    <w:rsid w:val="00674517"/>
    <w:rsid w:val="006755A6"/>
    <w:rsid w:val="00675B30"/>
    <w:rsid w:val="006813BD"/>
    <w:rsid w:val="00682704"/>
    <w:rsid w:val="006A7FBC"/>
    <w:rsid w:val="006C70A6"/>
    <w:rsid w:val="006D6671"/>
    <w:rsid w:val="006D7B10"/>
    <w:rsid w:val="006E01EE"/>
    <w:rsid w:val="006E2860"/>
    <w:rsid w:val="006E477E"/>
    <w:rsid w:val="00700A11"/>
    <w:rsid w:val="00711C18"/>
    <w:rsid w:val="007167DC"/>
    <w:rsid w:val="00716B63"/>
    <w:rsid w:val="00720959"/>
    <w:rsid w:val="00727249"/>
    <w:rsid w:val="00740769"/>
    <w:rsid w:val="00740CC9"/>
    <w:rsid w:val="00740EA0"/>
    <w:rsid w:val="007464DD"/>
    <w:rsid w:val="007572DE"/>
    <w:rsid w:val="007730A8"/>
    <w:rsid w:val="007821AC"/>
    <w:rsid w:val="00784EF5"/>
    <w:rsid w:val="0079368F"/>
    <w:rsid w:val="00793A85"/>
    <w:rsid w:val="00794082"/>
    <w:rsid w:val="007A09E6"/>
    <w:rsid w:val="007A0C77"/>
    <w:rsid w:val="007A138A"/>
    <w:rsid w:val="007A2D0F"/>
    <w:rsid w:val="007A3BCF"/>
    <w:rsid w:val="007A6918"/>
    <w:rsid w:val="007A771C"/>
    <w:rsid w:val="007B011E"/>
    <w:rsid w:val="007B2FA7"/>
    <w:rsid w:val="007B54CC"/>
    <w:rsid w:val="007B645B"/>
    <w:rsid w:val="007C0C81"/>
    <w:rsid w:val="007C7D3C"/>
    <w:rsid w:val="007D0C07"/>
    <w:rsid w:val="007E0567"/>
    <w:rsid w:val="007E52C2"/>
    <w:rsid w:val="007F2CB8"/>
    <w:rsid w:val="007F6C35"/>
    <w:rsid w:val="00805228"/>
    <w:rsid w:val="00805458"/>
    <w:rsid w:val="008218FA"/>
    <w:rsid w:val="00822ACE"/>
    <w:rsid w:val="008260A9"/>
    <w:rsid w:val="00832F64"/>
    <w:rsid w:val="00833F64"/>
    <w:rsid w:val="00841EA1"/>
    <w:rsid w:val="00843650"/>
    <w:rsid w:val="00857EBF"/>
    <w:rsid w:val="0086088E"/>
    <w:rsid w:val="00861C74"/>
    <w:rsid w:val="00870D3F"/>
    <w:rsid w:val="008836A4"/>
    <w:rsid w:val="00883FA3"/>
    <w:rsid w:val="008978DF"/>
    <w:rsid w:val="008B7165"/>
    <w:rsid w:val="008C0DE6"/>
    <w:rsid w:val="008F523E"/>
    <w:rsid w:val="008F627C"/>
    <w:rsid w:val="008F719A"/>
    <w:rsid w:val="00902292"/>
    <w:rsid w:val="00904EB8"/>
    <w:rsid w:val="00906015"/>
    <w:rsid w:val="0091039C"/>
    <w:rsid w:val="00912780"/>
    <w:rsid w:val="00920742"/>
    <w:rsid w:val="0092205E"/>
    <w:rsid w:val="00922667"/>
    <w:rsid w:val="00926523"/>
    <w:rsid w:val="0093035E"/>
    <w:rsid w:val="009307FF"/>
    <w:rsid w:val="00933394"/>
    <w:rsid w:val="009638A9"/>
    <w:rsid w:val="00971E0D"/>
    <w:rsid w:val="0098196E"/>
    <w:rsid w:val="00986EE4"/>
    <w:rsid w:val="009A72C2"/>
    <w:rsid w:val="009A7CEF"/>
    <w:rsid w:val="009C028F"/>
    <w:rsid w:val="009C452D"/>
    <w:rsid w:val="009D32F5"/>
    <w:rsid w:val="009D738B"/>
    <w:rsid w:val="009E12AE"/>
    <w:rsid w:val="009E2641"/>
    <w:rsid w:val="009F2F1C"/>
    <w:rsid w:val="009F4F91"/>
    <w:rsid w:val="00A030ED"/>
    <w:rsid w:val="00A077B4"/>
    <w:rsid w:val="00A07E1F"/>
    <w:rsid w:val="00A1096A"/>
    <w:rsid w:val="00A1420A"/>
    <w:rsid w:val="00A172A8"/>
    <w:rsid w:val="00A263FD"/>
    <w:rsid w:val="00A41F17"/>
    <w:rsid w:val="00A43D71"/>
    <w:rsid w:val="00A4443A"/>
    <w:rsid w:val="00A60BDB"/>
    <w:rsid w:val="00A674E1"/>
    <w:rsid w:val="00A700A0"/>
    <w:rsid w:val="00A726ED"/>
    <w:rsid w:val="00A74BFC"/>
    <w:rsid w:val="00A74ED7"/>
    <w:rsid w:val="00A76867"/>
    <w:rsid w:val="00A77BD3"/>
    <w:rsid w:val="00A84C66"/>
    <w:rsid w:val="00A879B1"/>
    <w:rsid w:val="00A90D12"/>
    <w:rsid w:val="00A90FBA"/>
    <w:rsid w:val="00A965EF"/>
    <w:rsid w:val="00AA249D"/>
    <w:rsid w:val="00AB3AFC"/>
    <w:rsid w:val="00AB73C7"/>
    <w:rsid w:val="00AC4BB1"/>
    <w:rsid w:val="00AC72FD"/>
    <w:rsid w:val="00AD3004"/>
    <w:rsid w:val="00AD6620"/>
    <w:rsid w:val="00AD6A30"/>
    <w:rsid w:val="00AF0EB3"/>
    <w:rsid w:val="00B0440B"/>
    <w:rsid w:val="00B15B41"/>
    <w:rsid w:val="00B25A07"/>
    <w:rsid w:val="00B27FBD"/>
    <w:rsid w:val="00B35CC5"/>
    <w:rsid w:val="00B35FD7"/>
    <w:rsid w:val="00B44DC5"/>
    <w:rsid w:val="00B543AD"/>
    <w:rsid w:val="00B63B13"/>
    <w:rsid w:val="00B6558C"/>
    <w:rsid w:val="00B656D9"/>
    <w:rsid w:val="00B92ACE"/>
    <w:rsid w:val="00B978D9"/>
    <w:rsid w:val="00BA1720"/>
    <w:rsid w:val="00BB048B"/>
    <w:rsid w:val="00BB562D"/>
    <w:rsid w:val="00BB611F"/>
    <w:rsid w:val="00BD143A"/>
    <w:rsid w:val="00BD2AD3"/>
    <w:rsid w:val="00BE155C"/>
    <w:rsid w:val="00BE3589"/>
    <w:rsid w:val="00BF0E9D"/>
    <w:rsid w:val="00BF0EA6"/>
    <w:rsid w:val="00BF116E"/>
    <w:rsid w:val="00BF1DF4"/>
    <w:rsid w:val="00BF3F94"/>
    <w:rsid w:val="00BF7C06"/>
    <w:rsid w:val="00C049EF"/>
    <w:rsid w:val="00C12A00"/>
    <w:rsid w:val="00C137D7"/>
    <w:rsid w:val="00C30826"/>
    <w:rsid w:val="00C376FD"/>
    <w:rsid w:val="00C377DD"/>
    <w:rsid w:val="00C453B7"/>
    <w:rsid w:val="00C4580C"/>
    <w:rsid w:val="00C54F34"/>
    <w:rsid w:val="00C63FD4"/>
    <w:rsid w:val="00C6671F"/>
    <w:rsid w:val="00C71ABE"/>
    <w:rsid w:val="00C72297"/>
    <w:rsid w:val="00C830DF"/>
    <w:rsid w:val="00C86F21"/>
    <w:rsid w:val="00CA30EF"/>
    <w:rsid w:val="00CA7EEA"/>
    <w:rsid w:val="00CB377D"/>
    <w:rsid w:val="00CB6A5F"/>
    <w:rsid w:val="00CC7D9E"/>
    <w:rsid w:val="00CD48EA"/>
    <w:rsid w:val="00D01289"/>
    <w:rsid w:val="00D040FF"/>
    <w:rsid w:val="00D42B42"/>
    <w:rsid w:val="00D448C6"/>
    <w:rsid w:val="00D44E87"/>
    <w:rsid w:val="00D45A35"/>
    <w:rsid w:val="00D50D27"/>
    <w:rsid w:val="00D56533"/>
    <w:rsid w:val="00D60AD1"/>
    <w:rsid w:val="00D63A6D"/>
    <w:rsid w:val="00D67079"/>
    <w:rsid w:val="00D71AC5"/>
    <w:rsid w:val="00D722CD"/>
    <w:rsid w:val="00D7422A"/>
    <w:rsid w:val="00D85230"/>
    <w:rsid w:val="00DA1474"/>
    <w:rsid w:val="00DA527C"/>
    <w:rsid w:val="00DB11DE"/>
    <w:rsid w:val="00DC106A"/>
    <w:rsid w:val="00DC1A80"/>
    <w:rsid w:val="00DC7E3F"/>
    <w:rsid w:val="00DD7F57"/>
    <w:rsid w:val="00DE503B"/>
    <w:rsid w:val="00DF150F"/>
    <w:rsid w:val="00DF6A80"/>
    <w:rsid w:val="00E04833"/>
    <w:rsid w:val="00E10815"/>
    <w:rsid w:val="00E113E0"/>
    <w:rsid w:val="00E23776"/>
    <w:rsid w:val="00E435B8"/>
    <w:rsid w:val="00E450C6"/>
    <w:rsid w:val="00E5386D"/>
    <w:rsid w:val="00E56C7E"/>
    <w:rsid w:val="00E60E99"/>
    <w:rsid w:val="00E65BAA"/>
    <w:rsid w:val="00E65EAF"/>
    <w:rsid w:val="00E750C1"/>
    <w:rsid w:val="00E85FCD"/>
    <w:rsid w:val="00E8792A"/>
    <w:rsid w:val="00EA19F7"/>
    <w:rsid w:val="00EB5BBB"/>
    <w:rsid w:val="00EC2781"/>
    <w:rsid w:val="00EC5E1D"/>
    <w:rsid w:val="00ED2809"/>
    <w:rsid w:val="00F1012A"/>
    <w:rsid w:val="00F200C2"/>
    <w:rsid w:val="00F26827"/>
    <w:rsid w:val="00F323F0"/>
    <w:rsid w:val="00F327D2"/>
    <w:rsid w:val="00F34E7C"/>
    <w:rsid w:val="00F37C4F"/>
    <w:rsid w:val="00F5593D"/>
    <w:rsid w:val="00F5598A"/>
    <w:rsid w:val="00F72E47"/>
    <w:rsid w:val="00F7470E"/>
    <w:rsid w:val="00F748D0"/>
    <w:rsid w:val="00F874B8"/>
    <w:rsid w:val="00F90A1B"/>
    <w:rsid w:val="00FA5074"/>
    <w:rsid w:val="00FA570C"/>
    <w:rsid w:val="00FA7705"/>
    <w:rsid w:val="00FAC334"/>
    <w:rsid w:val="00FB2824"/>
    <w:rsid w:val="00FB3E90"/>
    <w:rsid w:val="00FC5B0D"/>
    <w:rsid w:val="00FC695D"/>
    <w:rsid w:val="00FC7B77"/>
    <w:rsid w:val="00FD1C53"/>
    <w:rsid w:val="00FD6CC3"/>
    <w:rsid w:val="00FE6BC6"/>
    <w:rsid w:val="00FF5F86"/>
    <w:rsid w:val="00FF76D8"/>
    <w:rsid w:val="01667AAA"/>
    <w:rsid w:val="046A6F12"/>
    <w:rsid w:val="04BD79AA"/>
    <w:rsid w:val="04F611F7"/>
    <w:rsid w:val="05CE3457"/>
    <w:rsid w:val="06B2918B"/>
    <w:rsid w:val="06F2E68C"/>
    <w:rsid w:val="07F4A036"/>
    <w:rsid w:val="0AC08839"/>
    <w:rsid w:val="11EB8194"/>
    <w:rsid w:val="13E2723E"/>
    <w:rsid w:val="16CDDC76"/>
    <w:rsid w:val="18E1594F"/>
    <w:rsid w:val="1BD62BD9"/>
    <w:rsid w:val="1C5932F7"/>
    <w:rsid w:val="1CE9A525"/>
    <w:rsid w:val="215E530C"/>
    <w:rsid w:val="217B0987"/>
    <w:rsid w:val="2201A55E"/>
    <w:rsid w:val="2262435E"/>
    <w:rsid w:val="2474CB12"/>
    <w:rsid w:val="2870E6E2"/>
    <w:rsid w:val="2AE26A32"/>
    <w:rsid w:val="2BC59C9B"/>
    <w:rsid w:val="2E269590"/>
    <w:rsid w:val="3373FB55"/>
    <w:rsid w:val="3574FA1D"/>
    <w:rsid w:val="35AE89B3"/>
    <w:rsid w:val="3999B05E"/>
    <w:rsid w:val="39ECBAF6"/>
    <w:rsid w:val="3C994604"/>
    <w:rsid w:val="3CA1338A"/>
    <w:rsid w:val="3E351665"/>
    <w:rsid w:val="3F9701F8"/>
    <w:rsid w:val="4AAF53FE"/>
    <w:rsid w:val="4B5F4EF2"/>
    <w:rsid w:val="4C4D287D"/>
    <w:rsid w:val="4FF8DC1A"/>
    <w:rsid w:val="50270332"/>
    <w:rsid w:val="51358953"/>
    <w:rsid w:val="516B531F"/>
    <w:rsid w:val="5171A01A"/>
    <w:rsid w:val="551BB3E6"/>
    <w:rsid w:val="557C272A"/>
    <w:rsid w:val="5D64F6C6"/>
    <w:rsid w:val="5ECBF63D"/>
    <w:rsid w:val="5FC6EE74"/>
    <w:rsid w:val="5FEBF383"/>
    <w:rsid w:val="62625E7A"/>
    <w:rsid w:val="6320B8FF"/>
    <w:rsid w:val="663E3D4D"/>
    <w:rsid w:val="666BB277"/>
    <w:rsid w:val="6975DE0F"/>
    <w:rsid w:val="6DA51121"/>
    <w:rsid w:val="6DEC5736"/>
    <w:rsid w:val="6E6E3472"/>
    <w:rsid w:val="6E7AFD29"/>
    <w:rsid w:val="7171AD5B"/>
    <w:rsid w:val="736C4537"/>
    <w:rsid w:val="7B35AC87"/>
    <w:rsid w:val="7D67B002"/>
    <w:rsid w:val="7FED90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EA1AA8"/>
  <w14:defaultImageDpi w14:val="330"/>
  <w15:docId w15:val="{517CA64D-9434-4661-82AF-FCB9535F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2E49BA"/>
    <w:pPr>
      <w:keepNext/>
      <w:keepLines/>
      <w:spacing w:before="400" w:after="100" w:afterAutospacing="1"/>
      <w:outlineLvl w:val="0"/>
    </w:pPr>
    <w:rPr>
      <w:rFonts w:eastAsiaTheme="majorEastAsia" w:cs="Arial"/>
      <w:b/>
      <w:bCs/>
      <w:color w:val="A00054"/>
      <w:sz w:val="40"/>
      <w:szCs w:val="40"/>
    </w:rPr>
  </w:style>
  <w:style w:type="paragraph" w:styleId="Heading2">
    <w:name w:val="heading 2"/>
    <w:basedOn w:val="Normal"/>
    <w:next w:val="Normal"/>
    <w:link w:val="Heading2Char"/>
    <w:uiPriority w:val="9"/>
    <w:unhideWhenUsed/>
    <w:qFormat/>
    <w:rsid w:val="002E49BA"/>
    <w:pPr>
      <w:keepNext/>
      <w:keepLines/>
      <w:spacing w:after="100" w:afterAutospacing="1"/>
      <w:outlineLvl w:val="1"/>
    </w:pPr>
    <w:rPr>
      <w:rFonts w:eastAsiaTheme="majorEastAsia" w:cstheme="majorBidi"/>
      <w:b/>
      <w:bCs/>
      <w:color w:val="00389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2E49BA"/>
    <w:rPr>
      <w:rFonts w:eastAsiaTheme="majorEastAsia" w:cs="Arial"/>
      <w:b/>
      <w:bCs/>
      <w:color w:val="A00054"/>
      <w:sz w:val="40"/>
      <w:szCs w:val="40"/>
    </w:rPr>
  </w:style>
  <w:style w:type="character" w:customStyle="1" w:styleId="Heading2Char">
    <w:name w:val="Heading 2 Char"/>
    <w:basedOn w:val="DefaultParagraphFont"/>
    <w:link w:val="Heading2"/>
    <w:uiPriority w:val="9"/>
    <w:rsid w:val="002E49BA"/>
    <w:rPr>
      <w:rFonts w:eastAsiaTheme="majorEastAsia" w:cstheme="majorBidi"/>
      <w:b/>
      <w:bCs/>
      <w:color w:val="00389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2E49BA"/>
    <w:pPr>
      <w:spacing w:after="100" w:afterAutospacing="1"/>
    </w:pPr>
    <w:rPr>
      <w:color w:val="A00054"/>
      <w:sz w:val="28"/>
      <w:szCs w:val="28"/>
    </w:rPr>
  </w:style>
  <w:style w:type="paragraph" w:customStyle="1" w:styleId="Reportcovertitle">
    <w:name w:val="Report cover title"/>
    <w:basedOn w:val="Normal"/>
    <w:qFormat/>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styleId="BodyText">
    <w:name w:val="Body Text"/>
    <w:basedOn w:val="Normal"/>
    <w:link w:val="BodyTextChar"/>
    <w:uiPriority w:val="1"/>
    <w:qFormat/>
    <w:rsid w:val="00C86F21"/>
    <w:pPr>
      <w:widowControl w:val="0"/>
      <w:autoSpaceDE w:val="0"/>
      <w:autoSpaceDN w:val="0"/>
    </w:pPr>
    <w:rPr>
      <w:rFonts w:ascii="Corbel" w:eastAsia="Corbel" w:hAnsi="Corbel" w:cs="Corbel"/>
      <w:lang w:eastAsia="en-GB" w:bidi="en-GB"/>
    </w:rPr>
  </w:style>
  <w:style w:type="character" w:customStyle="1" w:styleId="BodyTextChar">
    <w:name w:val="Body Text Char"/>
    <w:basedOn w:val="DefaultParagraphFont"/>
    <w:link w:val="BodyText"/>
    <w:uiPriority w:val="1"/>
    <w:rsid w:val="00C86F21"/>
    <w:rPr>
      <w:rFonts w:ascii="Corbel" w:eastAsia="Corbel" w:hAnsi="Corbel" w:cs="Corbel"/>
      <w:lang w:eastAsia="en-GB" w:bidi="en-GB"/>
    </w:rPr>
  </w:style>
  <w:style w:type="table" w:styleId="TableGrid">
    <w:name w:val="Table Grid"/>
    <w:basedOn w:val="TableNormal"/>
    <w:uiPriority w:val="39"/>
    <w:rsid w:val="00C86F21"/>
    <w:pPr>
      <w:widowControl w:val="0"/>
      <w:autoSpaceDE w:val="0"/>
      <w:autoSpaceDN w:val="0"/>
    </w:pPr>
    <w:rPr>
      <w:rFonts w:asciiTheme="minorHAnsi" w:eastAsia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249D"/>
    <w:rPr>
      <w:color w:val="808080"/>
    </w:rPr>
  </w:style>
  <w:style w:type="character" w:customStyle="1" w:styleId="Style1">
    <w:name w:val="Style1"/>
    <w:basedOn w:val="DefaultParagraphFont"/>
    <w:uiPriority w:val="1"/>
    <w:rsid w:val="00AA249D"/>
  </w:style>
  <w:style w:type="paragraph" w:styleId="NoSpacing">
    <w:name w:val="No Spacing"/>
    <w:uiPriority w:val="1"/>
    <w:qFormat/>
    <w:rsid w:val="00BF0E9D"/>
  </w:style>
  <w:style w:type="paragraph" w:styleId="ListParagraph">
    <w:name w:val="List Paragraph"/>
    <w:basedOn w:val="Normal"/>
    <w:uiPriority w:val="34"/>
    <w:qFormat/>
    <w:rsid w:val="00A43D71"/>
    <w:pPr>
      <w:ind w:left="720"/>
      <w:contextualSpacing/>
    </w:pPr>
  </w:style>
  <w:style w:type="character" w:styleId="Hyperlink">
    <w:name w:val="Hyperlink"/>
    <w:basedOn w:val="DefaultParagraphFont"/>
    <w:uiPriority w:val="99"/>
    <w:unhideWhenUsed/>
    <w:rsid w:val="0059305E"/>
    <w:rPr>
      <w:color w:val="0000FF" w:themeColor="hyperlink"/>
      <w:u w:val="single"/>
    </w:rPr>
  </w:style>
  <w:style w:type="character" w:styleId="UnresolvedMention">
    <w:name w:val="Unresolved Mention"/>
    <w:basedOn w:val="DefaultParagraphFont"/>
    <w:uiPriority w:val="99"/>
    <w:semiHidden/>
    <w:unhideWhenUsed/>
    <w:rsid w:val="0059305E"/>
    <w:rPr>
      <w:color w:val="605E5C"/>
      <w:shd w:val="clear" w:color="auto" w:fill="E1DFDD"/>
    </w:rPr>
  </w:style>
  <w:style w:type="character" w:styleId="CommentReference">
    <w:name w:val="annotation reference"/>
    <w:basedOn w:val="DefaultParagraphFont"/>
    <w:uiPriority w:val="99"/>
    <w:semiHidden/>
    <w:unhideWhenUsed/>
    <w:rsid w:val="00AF0EB3"/>
    <w:rPr>
      <w:sz w:val="16"/>
      <w:szCs w:val="16"/>
    </w:rPr>
  </w:style>
  <w:style w:type="paragraph" w:styleId="CommentText">
    <w:name w:val="annotation text"/>
    <w:basedOn w:val="Normal"/>
    <w:link w:val="CommentTextChar"/>
    <w:uiPriority w:val="99"/>
    <w:unhideWhenUsed/>
    <w:rsid w:val="00AF0EB3"/>
    <w:rPr>
      <w:sz w:val="20"/>
      <w:szCs w:val="20"/>
    </w:rPr>
  </w:style>
  <w:style w:type="character" w:customStyle="1" w:styleId="CommentTextChar">
    <w:name w:val="Comment Text Char"/>
    <w:basedOn w:val="DefaultParagraphFont"/>
    <w:link w:val="CommentText"/>
    <w:uiPriority w:val="99"/>
    <w:rsid w:val="00AF0EB3"/>
    <w:rPr>
      <w:sz w:val="20"/>
      <w:szCs w:val="20"/>
    </w:rPr>
  </w:style>
  <w:style w:type="paragraph" w:styleId="CommentSubject">
    <w:name w:val="annotation subject"/>
    <w:basedOn w:val="CommentText"/>
    <w:next w:val="CommentText"/>
    <w:link w:val="CommentSubjectChar"/>
    <w:uiPriority w:val="99"/>
    <w:semiHidden/>
    <w:unhideWhenUsed/>
    <w:rsid w:val="00AF0EB3"/>
    <w:rPr>
      <w:b/>
      <w:bCs/>
    </w:rPr>
  </w:style>
  <w:style w:type="character" w:customStyle="1" w:styleId="CommentSubjectChar">
    <w:name w:val="Comment Subject Char"/>
    <w:basedOn w:val="CommentTextChar"/>
    <w:link w:val="CommentSubject"/>
    <w:uiPriority w:val="99"/>
    <w:semiHidden/>
    <w:rsid w:val="00AF0EB3"/>
    <w:rPr>
      <w:b/>
      <w:bCs/>
      <w:sz w:val="20"/>
      <w:szCs w:val="20"/>
    </w:rPr>
  </w:style>
  <w:style w:type="paragraph" w:customStyle="1" w:styleId="Default">
    <w:name w:val="Default"/>
    <w:rsid w:val="00256B0B"/>
    <w:pPr>
      <w:autoSpaceDE w:val="0"/>
      <w:autoSpaceDN w:val="0"/>
      <w:adjustRightInd w:val="0"/>
    </w:pPr>
    <w:rPr>
      <w:rFonts w:ascii="Tahoma"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29302">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marycare.eoe@hee.nhs.uk"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rimarycare.eoe@hee.nhs.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imarycare.eoe@hee.nhs.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Swain\Downloads\Word+document+template+plain+HEE+branded+document+(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F9FC757BA9485CB10746FFDA784523"/>
        <w:category>
          <w:name w:val="General"/>
          <w:gallery w:val="placeholder"/>
        </w:category>
        <w:types>
          <w:type w:val="bbPlcHdr"/>
        </w:types>
        <w:behaviors>
          <w:behavior w:val="content"/>
        </w:behaviors>
        <w:guid w:val="{61AA216D-F55E-49CE-8CB1-E7897ED55ABD}"/>
      </w:docPartPr>
      <w:docPartBody>
        <w:p w:rsidR="001719EF" w:rsidRDefault="006A7FBC" w:rsidP="006A7FBC">
          <w:pPr>
            <w:pStyle w:val="94F9FC757BA9485CB10746FFDA784523"/>
          </w:pPr>
          <w:r w:rsidRPr="00862580">
            <w:rPr>
              <w:rStyle w:val="PlaceholderText"/>
            </w:rPr>
            <w:t>Click here to enter text</w:t>
          </w:r>
        </w:p>
      </w:docPartBody>
    </w:docPart>
    <w:docPart>
      <w:docPartPr>
        <w:name w:val="263686F36B2849EDA6E4AE62328AD791"/>
        <w:category>
          <w:name w:val="General"/>
          <w:gallery w:val="placeholder"/>
        </w:category>
        <w:types>
          <w:type w:val="bbPlcHdr"/>
        </w:types>
        <w:behaviors>
          <w:behavior w:val="content"/>
        </w:behaviors>
        <w:guid w:val="{07FE01B7-6CF7-4381-BD8A-7063EDD381E3}"/>
      </w:docPartPr>
      <w:docPartBody>
        <w:p w:rsidR="001719EF" w:rsidRDefault="006A7FBC" w:rsidP="006A7FBC">
          <w:pPr>
            <w:pStyle w:val="263686F36B2849EDA6E4AE62328AD791"/>
          </w:pPr>
          <w:r w:rsidRPr="00862580">
            <w:rPr>
              <w:rStyle w:val="PlaceholderText"/>
            </w:rPr>
            <w:t>Click here to enter text</w:t>
          </w:r>
        </w:p>
      </w:docPartBody>
    </w:docPart>
    <w:docPart>
      <w:docPartPr>
        <w:name w:val="267132008ECA4F259151327B8F069842"/>
        <w:category>
          <w:name w:val="General"/>
          <w:gallery w:val="placeholder"/>
        </w:category>
        <w:types>
          <w:type w:val="bbPlcHdr"/>
        </w:types>
        <w:behaviors>
          <w:behavior w:val="content"/>
        </w:behaviors>
        <w:guid w:val="{E9890621-0BC4-44E9-A25F-D4B8201EF692}"/>
      </w:docPartPr>
      <w:docPartBody>
        <w:p w:rsidR="001719EF" w:rsidRDefault="006A7FBC" w:rsidP="006A7FBC">
          <w:pPr>
            <w:pStyle w:val="267132008ECA4F259151327B8F069842"/>
          </w:pPr>
          <w:r w:rsidRPr="00862580">
            <w:rPr>
              <w:rStyle w:val="PlaceholderText"/>
            </w:rPr>
            <w:t>Click here to enter text</w:t>
          </w:r>
        </w:p>
      </w:docPartBody>
    </w:docPart>
    <w:docPart>
      <w:docPartPr>
        <w:name w:val="B883FDEE048C4D428F3B93CC512B25D4"/>
        <w:category>
          <w:name w:val="General"/>
          <w:gallery w:val="placeholder"/>
        </w:category>
        <w:types>
          <w:type w:val="bbPlcHdr"/>
        </w:types>
        <w:behaviors>
          <w:behavior w:val="content"/>
        </w:behaviors>
        <w:guid w:val="{6EBD96E2-1EFD-4336-8B72-212C817852AA}"/>
      </w:docPartPr>
      <w:docPartBody>
        <w:p w:rsidR="001719EF" w:rsidRDefault="006A7FBC" w:rsidP="006A7FBC">
          <w:pPr>
            <w:pStyle w:val="B883FDEE048C4D428F3B93CC512B25D4"/>
          </w:pPr>
          <w:r w:rsidRPr="00862580">
            <w:rPr>
              <w:rStyle w:val="PlaceholderText"/>
            </w:rPr>
            <w:t>Click here to enter text</w:t>
          </w:r>
        </w:p>
      </w:docPartBody>
    </w:docPart>
    <w:docPart>
      <w:docPartPr>
        <w:name w:val="2C2DE8D4B34F4047AA6A17E801B0DB2D"/>
        <w:category>
          <w:name w:val="General"/>
          <w:gallery w:val="placeholder"/>
        </w:category>
        <w:types>
          <w:type w:val="bbPlcHdr"/>
        </w:types>
        <w:behaviors>
          <w:behavior w:val="content"/>
        </w:behaviors>
        <w:guid w:val="{88213A7E-692C-44B0-A7E9-584CA4082937}"/>
      </w:docPartPr>
      <w:docPartBody>
        <w:p w:rsidR="001719EF" w:rsidRDefault="006A7FBC" w:rsidP="006A7FBC">
          <w:pPr>
            <w:pStyle w:val="2C2DE8D4B34F4047AA6A17E801B0DB2D1"/>
          </w:pPr>
          <w:r w:rsidRPr="00862580">
            <w:rPr>
              <w:rStyle w:val="PlaceholderText"/>
            </w:rPr>
            <w:t>Click here to enter text</w:t>
          </w:r>
        </w:p>
      </w:docPartBody>
    </w:docPart>
    <w:docPart>
      <w:docPartPr>
        <w:name w:val="62008A2999694BEF84B9782D48911ECA"/>
        <w:category>
          <w:name w:val="General"/>
          <w:gallery w:val="placeholder"/>
        </w:category>
        <w:types>
          <w:type w:val="bbPlcHdr"/>
        </w:types>
        <w:behaviors>
          <w:behavior w:val="content"/>
        </w:behaviors>
        <w:guid w:val="{D5235E01-AFB7-4780-B410-33DB41B9936F}"/>
      </w:docPartPr>
      <w:docPartBody>
        <w:p w:rsidR="001719EF" w:rsidRDefault="006A7FBC" w:rsidP="006A7FBC">
          <w:pPr>
            <w:pStyle w:val="62008A2999694BEF84B9782D48911ECA1"/>
          </w:pPr>
          <w:r w:rsidRPr="00862580">
            <w:rPr>
              <w:rStyle w:val="PlaceholderText"/>
            </w:rPr>
            <w:t>Click here to enter text</w:t>
          </w:r>
        </w:p>
      </w:docPartBody>
    </w:docPart>
    <w:docPart>
      <w:docPartPr>
        <w:name w:val="6DB3F62B5DDA459A8D410F852C5AF189"/>
        <w:category>
          <w:name w:val="General"/>
          <w:gallery w:val="placeholder"/>
        </w:category>
        <w:types>
          <w:type w:val="bbPlcHdr"/>
        </w:types>
        <w:behaviors>
          <w:behavior w:val="content"/>
        </w:behaviors>
        <w:guid w:val="{4296F71F-8CC6-414F-A63F-757EB5058C5A}"/>
      </w:docPartPr>
      <w:docPartBody>
        <w:p w:rsidR="001719EF" w:rsidRDefault="006A7FBC" w:rsidP="006A7FBC">
          <w:pPr>
            <w:pStyle w:val="6DB3F62B5DDA459A8D410F852C5AF1891"/>
          </w:pPr>
          <w:r w:rsidRPr="00862580">
            <w:rPr>
              <w:rStyle w:val="PlaceholderText"/>
            </w:rPr>
            <w:t>Click here to enter text</w:t>
          </w:r>
        </w:p>
      </w:docPartBody>
    </w:docPart>
    <w:docPart>
      <w:docPartPr>
        <w:name w:val="95D6F5E7B8424A90A687D6AB7B4475B3"/>
        <w:category>
          <w:name w:val="General"/>
          <w:gallery w:val="placeholder"/>
        </w:category>
        <w:types>
          <w:type w:val="bbPlcHdr"/>
        </w:types>
        <w:behaviors>
          <w:behavior w:val="content"/>
        </w:behaviors>
        <w:guid w:val="{6C100840-9CE0-4B51-91B1-4CF2301298AB}"/>
      </w:docPartPr>
      <w:docPartBody>
        <w:p w:rsidR="001719EF" w:rsidRDefault="006A7FBC" w:rsidP="006A7FBC">
          <w:pPr>
            <w:pStyle w:val="95D6F5E7B8424A90A687D6AB7B4475B31"/>
          </w:pPr>
          <w:r w:rsidRPr="00862580">
            <w:rPr>
              <w:rStyle w:val="PlaceholderText"/>
            </w:rPr>
            <w:t>Click here to enter text</w:t>
          </w:r>
        </w:p>
      </w:docPartBody>
    </w:docPart>
    <w:docPart>
      <w:docPartPr>
        <w:name w:val="4F1A008C849849AB897FF45A8D17796D"/>
        <w:category>
          <w:name w:val="General"/>
          <w:gallery w:val="placeholder"/>
        </w:category>
        <w:types>
          <w:type w:val="bbPlcHdr"/>
        </w:types>
        <w:behaviors>
          <w:behavior w:val="content"/>
        </w:behaviors>
        <w:guid w:val="{6D7D0379-CF74-4AE2-B079-CD65C95411F7}"/>
      </w:docPartPr>
      <w:docPartBody>
        <w:p w:rsidR="001719EF" w:rsidRDefault="006A7FBC" w:rsidP="006A7FBC">
          <w:pPr>
            <w:pStyle w:val="4F1A008C849849AB897FF45A8D17796D1"/>
          </w:pPr>
          <w:r w:rsidRPr="00862580">
            <w:rPr>
              <w:rStyle w:val="PlaceholderText"/>
            </w:rPr>
            <w:t>Click here to enter text</w:t>
          </w:r>
        </w:p>
      </w:docPartBody>
    </w:docPart>
    <w:docPart>
      <w:docPartPr>
        <w:name w:val="4400BB2A2B424DEB8678D6FB0DEE6927"/>
        <w:category>
          <w:name w:val="General"/>
          <w:gallery w:val="placeholder"/>
        </w:category>
        <w:types>
          <w:type w:val="bbPlcHdr"/>
        </w:types>
        <w:behaviors>
          <w:behavior w:val="content"/>
        </w:behaviors>
        <w:guid w:val="{5E672F3B-D128-47F5-8EA4-1E99A809AB23}"/>
      </w:docPartPr>
      <w:docPartBody>
        <w:p w:rsidR="00597129" w:rsidRDefault="006A7FBC" w:rsidP="006A7FBC">
          <w:pPr>
            <w:pStyle w:val="4400BB2A2B424DEB8678D6FB0DEE6927"/>
          </w:pPr>
          <w:r w:rsidRPr="00AE2B3A">
            <w:rPr>
              <w:rStyle w:val="PlaceholderText"/>
            </w:rPr>
            <w:t>Click here to enter text</w:t>
          </w:r>
        </w:p>
      </w:docPartBody>
    </w:docPart>
    <w:docPart>
      <w:docPartPr>
        <w:name w:val="216B0489B63B4345A65D16AF7D80C33A"/>
        <w:category>
          <w:name w:val="General"/>
          <w:gallery w:val="placeholder"/>
        </w:category>
        <w:types>
          <w:type w:val="bbPlcHdr"/>
        </w:types>
        <w:behaviors>
          <w:behavior w:val="content"/>
        </w:behaviors>
        <w:guid w:val="{58960A22-0E01-4058-8A1C-F513220DD2A3}"/>
      </w:docPartPr>
      <w:docPartBody>
        <w:p w:rsidR="00D05AD0" w:rsidRDefault="00A4706B">
          <w:pPr>
            <w:pStyle w:val="216B0489B63B4345A65D16AF7D80C33A"/>
          </w:pPr>
          <w:r w:rsidRPr="00664821">
            <w:rPr>
              <w:rStyle w:val="PlaceholderText"/>
            </w:rPr>
            <w:t>Choose an item.</w:t>
          </w:r>
        </w:p>
      </w:docPartBody>
    </w:docPart>
    <w:docPart>
      <w:docPartPr>
        <w:name w:val="761101BB111640D79A24FE6A0840542D"/>
        <w:category>
          <w:name w:val="General"/>
          <w:gallery w:val="placeholder"/>
        </w:category>
        <w:types>
          <w:type w:val="bbPlcHdr"/>
        </w:types>
        <w:behaviors>
          <w:behavior w:val="content"/>
        </w:behaviors>
        <w:guid w:val="{AD8D3C0B-19E8-45D7-B91A-DF11D86411B6}"/>
      </w:docPartPr>
      <w:docPartBody>
        <w:p w:rsidR="00D05AD0" w:rsidRDefault="00A4706B">
          <w:pPr>
            <w:pStyle w:val="761101BB111640D79A24FE6A0840542D"/>
          </w:pPr>
          <w:r w:rsidRPr="00664821">
            <w:rPr>
              <w:rStyle w:val="PlaceholderText"/>
            </w:rPr>
            <w:t>Click or tap here to enter text.</w:t>
          </w:r>
        </w:p>
      </w:docPartBody>
    </w:docPart>
    <w:docPart>
      <w:docPartPr>
        <w:name w:val="962CE18EFD1E41DF821C320B9BC6D456"/>
        <w:category>
          <w:name w:val="General"/>
          <w:gallery w:val="placeholder"/>
        </w:category>
        <w:types>
          <w:type w:val="bbPlcHdr"/>
        </w:types>
        <w:behaviors>
          <w:behavior w:val="content"/>
        </w:behaviors>
        <w:guid w:val="{4A58685C-1A5A-41B3-B053-597E9E0FB4E1}"/>
      </w:docPartPr>
      <w:docPartBody>
        <w:p w:rsidR="00D05AD0" w:rsidRDefault="00A4706B">
          <w:pPr>
            <w:pStyle w:val="962CE18EFD1E41DF821C320B9BC6D456"/>
          </w:pPr>
          <w:r w:rsidRPr="00664821">
            <w:rPr>
              <w:rStyle w:val="PlaceholderText"/>
            </w:rPr>
            <w:t>Click or tap to enter a date.</w:t>
          </w:r>
        </w:p>
      </w:docPartBody>
    </w:docPart>
    <w:docPart>
      <w:docPartPr>
        <w:name w:val="B7340238DC724707A171126C7D72D489"/>
        <w:category>
          <w:name w:val="General"/>
          <w:gallery w:val="placeholder"/>
        </w:category>
        <w:types>
          <w:type w:val="bbPlcHdr"/>
        </w:types>
        <w:behaviors>
          <w:behavior w:val="content"/>
        </w:behaviors>
        <w:guid w:val="{B3DA9D4C-748A-43E1-B1FD-058A76F6E538}"/>
      </w:docPartPr>
      <w:docPartBody>
        <w:p w:rsidR="00D05AD0" w:rsidRDefault="00A4706B">
          <w:pPr>
            <w:pStyle w:val="B7340238DC724707A171126C7D72D489"/>
          </w:pPr>
          <w:r w:rsidRPr="004117DF">
            <w:rPr>
              <w:rStyle w:val="PlaceholderText"/>
            </w:rPr>
            <w:t>Please select from drop down</w:t>
          </w:r>
        </w:p>
      </w:docPartBody>
    </w:docPart>
    <w:docPart>
      <w:docPartPr>
        <w:name w:val="43E6AEAE04A14D779E647EBA696DF3E0"/>
        <w:category>
          <w:name w:val="General"/>
          <w:gallery w:val="placeholder"/>
        </w:category>
        <w:types>
          <w:type w:val="bbPlcHdr"/>
        </w:types>
        <w:behaviors>
          <w:behavior w:val="content"/>
        </w:behaviors>
        <w:guid w:val="{47EA07D1-F43F-475C-A539-3053B2053151}"/>
      </w:docPartPr>
      <w:docPartBody>
        <w:p w:rsidR="00D05AD0" w:rsidRDefault="00A4706B">
          <w:pPr>
            <w:pStyle w:val="43E6AEAE04A14D779E647EBA696DF3E0"/>
          </w:pPr>
          <w:r>
            <w:rPr>
              <w:rStyle w:val="PlaceholderText"/>
            </w:rPr>
            <w:t>Please click here to enter your answer</w:t>
          </w:r>
          <w:r>
            <w:rPr>
              <w:rStyle w:val="PlaceholderText"/>
            </w:rPr>
            <w:br/>
          </w:r>
          <w:r w:rsidRPr="00FB2824">
            <w:rPr>
              <w:rStyle w:val="PlaceholderText"/>
              <w:i/>
              <w:iCs/>
            </w:rPr>
            <w:t>250 words max</w:t>
          </w:r>
        </w:p>
      </w:docPartBody>
    </w:docPart>
    <w:docPart>
      <w:docPartPr>
        <w:name w:val="A77C4B76C9DE4A9D88352D2A7F3F47D9"/>
        <w:category>
          <w:name w:val="General"/>
          <w:gallery w:val="placeholder"/>
        </w:category>
        <w:types>
          <w:type w:val="bbPlcHdr"/>
        </w:types>
        <w:behaviors>
          <w:behavior w:val="content"/>
        </w:behaviors>
        <w:guid w:val="{D7A2E6B4-8969-4D15-BF82-21668D0D506A}"/>
      </w:docPartPr>
      <w:docPartBody>
        <w:p w:rsidR="00D05AD0" w:rsidRDefault="00A4706B">
          <w:pPr>
            <w:pStyle w:val="A77C4B76C9DE4A9D88352D2A7F3F47D9"/>
          </w:pPr>
          <w:r w:rsidRPr="00862580">
            <w:rPr>
              <w:rStyle w:val="PlaceholderText"/>
            </w:rPr>
            <w:t>Click here to enter text</w:t>
          </w:r>
        </w:p>
      </w:docPartBody>
    </w:docPart>
    <w:docPart>
      <w:docPartPr>
        <w:name w:val="7D643D2D33CD46A384D276BB39698A3D"/>
        <w:category>
          <w:name w:val="General"/>
          <w:gallery w:val="placeholder"/>
        </w:category>
        <w:types>
          <w:type w:val="bbPlcHdr"/>
        </w:types>
        <w:behaviors>
          <w:behavior w:val="content"/>
        </w:behaviors>
        <w:guid w:val="{4F95DB1D-D9AD-4C8D-A12C-FFFA2590B3E2}"/>
      </w:docPartPr>
      <w:docPartBody>
        <w:p w:rsidR="00D05AD0" w:rsidRDefault="00A4706B">
          <w:pPr>
            <w:pStyle w:val="7D643D2D33CD46A384D276BB39698A3D"/>
          </w:pPr>
          <w:r w:rsidRPr="00862580">
            <w:rPr>
              <w:rStyle w:val="PlaceholderText"/>
            </w:rPr>
            <w:t>Click here to enter text</w:t>
          </w:r>
        </w:p>
      </w:docPartBody>
    </w:docPart>
    <w:docPart>
      <w:docPartPr>
        <w:name w:val="7A2B277B4E5346C784D20839A992EF7B"/>
        <w:category>
          <w:name w:val="General"/>
          <w:gallery w:val="placeholder"/>
        </w:category>
        <w:types>
          <w:type w:val="bbPlcHdr"/>
        </w:types>
        <w:behaviors>
          <w:behavior w:val="content"/>
        </w:behaviors>
        <w:guid w:val="{320E840C-7016-4547-8FE1-DAC2B65BB8CE}"/>
      </w:docPartPr>
      <w:docPartBody>
        <w:p w:rsidR="00D05AD0" w:rsidRDefault="00A4706B">
          <w:pPr>
            <w:pStyle w:val="7A2B277B4E5346C784D20839A992EF7B"/>
          </w:pPr>
          <w:r>
            <w:rPr>
              <w:rStyle w:val="PlaceholderText"/>
            </w:rPr>
            <w:t>Please click here to enter your answer</w:t>
          </w:r>
          <w:r>
            <w:rPr>
              <w:rStyle w:val="PlaceholderText"/>
            </w:rPr>
            <w:br/>
          </w:r>
          <w:r w:rsidRPr="00FB2824">
            <w:rPr>
              <w:rStyle w:val="PlaceholderText"/>
              <w:i/>
              <w:iCs/>
            </w:rPr>
            <w:t>250 words max</w:t>
          </w:r>
        </w:p>
      </w:docPartBody>
    </w:docPart>
    <w:docPart>
      <w:docPartPr>
        <w:name w:val="2181A67CB3F64FDDAAF66D05C3E39A1E"/>
        <w:category>
          <w:name w:val="General"/>
          <w:gallery w:val="placeholder"/>
        </w:category>
        <w:types>
          <w:type w:val="bbPlcHdr"/>
        </w:types>
        <w:behaviors>
          <w:behavior w:val="content"/>
        </w:behaviors>
        <w:guid w:val="{35C805B2-4B3E-4701-BA16-D407961740DE}"/>
      </w:docPartPr>
      <w:docPartBody>
        <w:p w:rsidR="00D05AD0" w:rsidRDefault="00A4706B">
          <w:pPr>
            <w:pStyle w:val="2181A67CB3F64FDDAAF66D05C3E39A1E"/>
          </w:pPr>
          <w:r>
            <w:rPr>
              <w:rStyle w:val="PlaceholderText"/>
            </w:rPr>
            <w:t>Please click here to enter your statement</w:t>
          </w:r>
          <w:r>
            <w:rPr>
              <w:rStyle w:val="PlaceholderText"/>
            </w:rPr>
            <w:br/>
          </w:r>
          <w:r w:rsidRPr="00505E7E">
            <w:rPr>
              <w:rStyle w:val="PlaceholderText"/>
              <w:i/>
              <w:iCs/>
            </w:rPr>
            <w:t>250 words max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49"/>
    <w:rsid w:val="00004906"/>
    <w:rsid w:val="00046A24"/>
    <w:rsid w:val="000A0F4A"/>
    <w:rsid w:val="000B6461"/>
    <w:rsid w:val="001378BF"/>
    <w:rsid w:val="001719EF"/>
    <w:rsid w:val="001D44FB"/>
    <w:rsid w:val="00237F46"/>
    <w:rsid w:val="00475989"/>
    <w:rsid w:val="00584AFF"/>
    <w:rsid w:val="00597129"/>
    <w:rsid w:val="006A7FBC"/>
    <w:rsid w:val="007270AA"/>
    <w:rsid w:val="00741DD8"/>
    <w:rsid w:val="00963C3D"/>
    <w:rsid w:val="00A4706B"/>
    <w:rsid w:val="00A57768"/>
    <w:rsid w:val="00A65949"/>
    <w:rsid w:val="00B016C2"/>
    <w:rsid w:val="00B65F39"/>
    <w:rsid w:val="00D05AD0"/>
    <w:rsid w:val="00D635BF"/>
    <w:rsid w:val="00F44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EFB8A0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4F9FC757BA9485CB10746FFDA784523">
    <w:name w:val="94F9FC757BA9485CB10746FFDA784523"/>
    <w:rsid w:val="006A7FBC"/>
    <w:pPr>
      <w:spacing w:after="0" w:line="240" w:lineRule="auto"/>
    </w:pPr>
    <w:rPr>
      <w:rFonts w:ascii="Arial" w:hAnsi="Arial"/>
      <w:sz w:val="24"/>
      <w:szCs w:val="24"/>
      <w:lang w:eastAsia="en-US"/>
    </w:rPr>
  </w:style>
  <w:style w:type="paragraph" w:customStyle="1" w:styleId="4400BB2A2B424DEB8678D6FB0DEE6927">
    <w:name w:val="4400BB2A2B424DEB8678D6FB0DEE6927"/>
    <w:rsid w:val="006A7FBC"/>
    <w:pPr>
      <w:spacing w:after="0" w:line="240" w:lineRule="auto"/>
    </w:pPr>
    <w:rPr>
      <w:rFonts w:ascii="Arial" w:hAnsi="Arial"/>
      <w:sz w:val="24"/>
      <w:szCs w:val="24"/>
      <w:lang w:eastAsia="en-US"/>
    </w:rPr>
  </w:style>
  <w:style w:type="paragraph" w:customStyle="1" w:styleId="263686F36B2849EDA6E4AE62328AD791">
    <w:name w:val="263686F36B2849EDA6E4AE62328AD791"/>
    <w:rsid w:val="006A7FBC"/>
    <w:pPr>
      <w:spacing w:after="0" w:line="240" w:lineRule="auto"/>
    </w:pPr>
    <w:rPr>
      <w:rFonts w:ascii="Arial" w:hAnsi="Arial"/>
      <w:sz w:val="24"/>
      <w:szCs w:val="24"/>
      <w:lang w:eastAsia="en-US"/>
    </w:rPr>
  </w:style>
  <w:style w:type="paragraph" w:customStyle="1" w:styleId="267132008ECA4F259151327B8F069842">
    <w:name w:val="267132008ECA4F259151327B8F069842"/>
    <w:rsid w:val="006A7FBC"/>
    <w:pPr>
      <w:spacing w:after="0" w:line="240" w:lineRule="auto"/>
    </w:pPr>
    <w:rPr>
      <w:rFonts w:ascii="Arial" w:hAnsi="Arial"/>
      <w:sz w:val="24"/>
      <w:szCs w:val="24"/>
      <w:lang w:eastAsia="en-US"/>
    </w:rPr>
  </w:style>
  <w:style w:type="paragraph" w:customStyle="1" w:styleId="B883FDEE048C4D428F3B93CC512B25D4">
    <w:name w:val="B883FDEE048C4D428F3B93CC512B25D4"/>
    <w:rsid w:val="006A7FBC"/>
    <w:pPr>
      <w:spacing w:after="0" w:line="240" w:lineRule="auto"/>
    </w:pPr>
    <w:rPr>
      <w:rFonts w:ascii="Arial" w:hAnsi="Arial"/>
      <w:sz w:val="24"/>
      <w:szCs w:val="24"/>
      <w:lang w:eastAsia="en-US"/>
    </w:rPr>
  </w:style>
  <w:style w:type="paragraph" w:customStyle="1" w:styleId="2C2DE8D4B34F4047AA6A17E801B0DB2D1">
    <w:name w:val="2C2DE8D4B34F4047AA6A17E801B0DB2D1"/>
    <w:rsid w:val="006A7FBC"/>
    <w:pPr>
      <w:spacing w:after="0" w:line="240" w:lineRule="auto"/>
    </w:pPr>
    <w:rPr>
      <w:rFonts w:ascii="Arial" w:hAnsi="Arial"/>
      <w:sz w:val="24"/>
      <w:szCs w:val="24"/>
      <w:lang w:eastAsia="en-US"/>
    </w:rPr>
  </w:style>
  <w:style w:type="paragraph" w:customStyle="1" w:styleId="62008A2999694BEF84B9782D48911ECA1">
    <w:name w:val="62008A2999694BEF84B9782D48911ECA1"/>
    <w:rsid w:val="006A7FBC"/>
    <w:pPr>
      <w:spacing w:after="0" w:line="240" w:lineRule="auto"/>
    </w:pPr>
    <w:rPr>
      <w:rFonts w:ascii="Arial" w:hAnsi="Arial"/>
      <w:sz w:val="24"/>
      <w:szCs w:val="24"/>
      <w:lang w:eastAsia="en-US"/>
    </w:rPr>
  </w:style>
  <w:style w:type="paragraph" w:customStyle="1" w:styleId="6DB3F62B5DDA459A8D410F852C5AF1891">
    <w:name w:val="6DB3F62B5DDA459A8D410F852C5AF1891"/>
    <w:rsid w:val="006A7FBC"/>
    <w:pPr>
      <w:spacing w:after="0" w:line="240" w:lineRule="auto"/>
    </w:pPr>
    <w:rPr>
      <w:rFonts w:ascii="Arial" w:hAnsi="Arial"/>
      <w:sz w:val="24"/>
      <w:szCs w:val="24"/>
      <w:lang w:eastAsia="en-US"/>
    </w:rPr>
  </w:style>
  <w:style w:type="paragraph" w:customStyle="1" w:styleId="95D6F5E7B8424A90A687D6AB7B4475B31">
    <w:name w:val="95D6F5E7B8424A90A687D6AB7B4475B31"/>
    <w:rsid w:val="006A7FBC"/>
    <w:pPr>
      <w:spacing w:after="0" w:line="240" w:lineRule="auto"/>
    </w:pPr>
    <w:rPr>
      <w:rFonts w:ascii="Arial" w:hAnsi="Arial"/>
      <w:sz w:val="24"/>
      <w:szCs w:val="24"/>
      <w:lang w:eastAsia="en-US"/>
    </w:rPr>
  </w:style>
  <w:style w:type="paragraph" w:customStyle="1" w:styleId="4F1A008C849849AB897FF45A8D17796D1">
    <w:name w:val="4F1A008C849849AB897FF45A8D17796D1"/>
    <w:rsid w:val="006A7FBC"/>
    <w:pPr>
      <w:spacing w:after="0" w:line="240" w:lineRule="auto"/>
    </w:pPr>
    <w:rPr>
      <w:rFonts w:ascii="Arial" w:hAnsi="Arial"/>
      <w:sz w:val="24"/>
      <w:szCs w:val="24"/>
      <w:lang w:eastAsia="en-US"/>
    </w:rPr>
  </w:style>
  <w:style w:type="paragraph" w:customStyle="1" w:styleId="216B0489B63B4345A65D16AF7D80C33A">
    <w:name w:val="216B0489B63B4345A65D16AF7D80C33A"/>
  </w:style>
  <w:style w:type="paragraph" w:customStyle="1" w:styleId="761101BB111640D79A24FE6A0840542D">
    <w:name w:val="761101BB111640D79A24FE6A0840542D"/>
  </w:style>
  <w:style w:type="paragraph" w:customStyle="1" w:styleId="962CE18EFD1E41DF821C320B9BC6D456">
    <w:name w:val="962CE18EFD1E41DF821C320B9BC6D456"/>
  </w:style>
  <w:style w:type="paragraph" w:customStyle="1" w:styleId="B7340238DC724707A171126C7D72D489">
    <w:name w:val="B7340238DC724707A171126C7D72D489"/>
  </w:style>
  <w:style w:type="paragraph" w:customStyle="1" w:styleId="43E6AEAE04A14D779E647EBA696DF3E0">
    <w:name w:val="43E6AEAE04A14D779E647EBA696DF3E0"/>
  </w:style>
  <w:style w:type="paragraph" w:customStyle="1" w:styleId="A77C4B76C9DE4A9D88352D2A7F3F47D9">
    <w:name w:val="A77C4B76C9DE4A9D88352D2A7F3F47D9"/>
  </w:style>
  <w:style w:type="paragraph" w:customStyle="1" w:styleId="7D643D2D33CD46A384D276BB39698A3D">
    <w:name w:val="7D643D2D33CD46A384D276BB39698A3D"/>
  </w:style>
  <w:style w:type="paragraph" w:customStyle="1" w:styleId="7A2B277B4E5346C784D20839A992EF7B">
    <w:name w:val="7A2B277B4E5346C784D20839A992EF7B"/>
  </w:style>
  <w:style w:type="paragraph" w:customStyle="1" w:styleId="2181A67CB3F64FDDAAF66D05C3E39A1E">
    <w:name w:val="2181A67CB3F64FDDAAF66D05C3E39A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0B5D010C4E4B4BB91B2209010E2AA9" ma:contentTypeVersion="13" ma:contentTypeDescription="Create a new document." ma:contentTypeScope="" ma:versionID="30a948aeae94af7daa9898f92323123f">
  <xsd:schema xmlns:xsd="http://www.w3.org/2001/XMLSchema" xmlns:xs="http://www.w3.org/2001/XMLSchema" xmlns:p="http://schemas.microsoft.com/office/2006/metadata/properties" xmlns:ns2="0a64efc3-68dd-4163-a847-4264814e542b" xmlns:ns3="0958ee66-8ffa-40f7-9e2b-88256118b88f" targetNamespace="http://schemas.microsoft.com/office/2006/metadata/properties" ma:root="true" ma:fieldsID="1d6c7a5c023596b8a9a2501655b2d2e8" ns2:_="" ns3:_="">
    <xsd:import namespace="0a64efc3-68dd-4163-a847-4264814e542b"/>
    <xsd:import namespace="0958ee66-8ffa-40f7-9e2b-88256118b8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4efc3-68dd-4163-a847-4264814e5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58ee66-8ffa-40f7-9e2b-88256118b8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4C85E-D100-4C93-B917-886F2D0CAD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AF315B-8D22-4D29-BE8B-C2BA710B74D1}">
  <ds:schemaRefs>
    <ds:schemaRef ds:uri="http://schemas.microsoft.com/sharepoint/v3/contenttype/forms"/>
  </ds:schemaRefs>
</ds:datastoreItem>
</file>

<file path=customXml/itemProps3.xml><?xml version="1.0" encoding="utf-8"?>
<ds:datastoreItem xmlns:ds="http://schemas.openxmlformats.org/officeDocument/2006/customXml" ds:itemID="{4ACF8ED5-3A48-4615-8130-AF9F668EC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64efc3-68dd-4163-a847-4264814e542b"/>
    <ds:schemaRef ds:uri="0958ee66-8ffa-40f7-9e2b-88256118b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9CAED9-AF85-44EF-B07F-0CCA72F65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Word+document+template+plain+HEE+branded+document+(2)</Template>
  <TotalTime>0</TotalTime>
  <Pages>8</Pages>
  <Words>1101</Words>
  <Characters>6281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7368</CharactersWithSpaces>
  <SharedDoc>false</SharedDoc>
  <HLinks>
    <vt:vector size="18" baseType="variant">
      <vt:variant>
        <vt:i4>131130</vt:i4>
      </vt:variant>
      <vt:variant>
        <vt:i4>6</vt:i4>
      </vt:variant>
      <vt:variant>
        <vt:i4>0</vt:i4>
      </vt:variant>
      <vt:variant>
        <vt:i4>5</vt:i4>
      </vt:variant>
      <vt:variant>
        <vt:lpwstr>mailto:primarycare.eoe@hee.nhs.uk</vt:lpwstr>
      </vt:variant>
      <vt:variant>
        <vt:lpwstr/>
      </vt:variant>
      <vt:variant>
        <vt:i4>131130</vt:i4>
      </vt:variant>
      <vt:variant>
        <vt:i4>3</vt:i4>
      </vt:variant>
      <vt:variant>
        <vt:i4>0</vt:i4>
      </vt:variant>
      <vt:variant>
        <vt:i4>5</vt:i4>
      </vt:variant>
      <vt:variant>
        <vt:lpwstr>mailto:primarycare.eoe@hee.nhs.uk</vt:lpwstr>
      </vt:variant>
      <vt:variant>
        <vt:lpwstr/>
      </vt:variant>
      <vt:variant>
        <vt:i4>131130</vt:i4>
      </vt:variant>
      <vt:variant>
        <vt:i4>0</vt:i4>
      </vt:variant>
      <vt:variant>
        <vt:i4>0</vt:i4>
      </vt:variant>
      <vt:variant>
        <vt:i4>5</vt:i4>
      </vt:variant>
      <vt:variant>
        <vt:lpwstr>mailto:primarycare.eoe@hee.nhs.uk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Swain</dc:creator>
  <cp:keywords/>
  <cp:lastModifiedBy>Robin Holland</cp:lastModifiedBy>
  <cp:revision>2</cp:revision>
  <dcterms:created xsi:type="dcterms:W3CDTF">2022-05-06T12:24:00Z</dcterms:created>
  <dcterms:modified xsi:type="dcterms:W3CDTF">2022-05-06T12:24:00Z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0x010100280B5D010C4E4B4BB91B2209010E2AA9</vt:lpwstr>
  </property>
</Properties>
</file>